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DF932" w14:textId="23E7E5B6" w:rsidR="00115663" w:rsidRPr="001B6FB5" w:rsidRDefault="001726F9" w:rsidP="001726F9">
      <w:pPr>
        <w:pStyle w:val="Assinatura"/>
        <w:tabs>
          <w:tab w:val="center" w:pos="5091"/>
          <w:tab w:val="left" w:pos="7460"/>
        </w:tabs>
        <w:spacing w:before="480" w:after="240"/>
        <w:rPr>
          <w:rFonts w:ascii="Calibri" w:hAnsi="Calibri" w:cs="Calibri"/>
          <w:b/>
          <w:bCs w:val="0"/>
          <w:sz w:val="28"/>
          <w:szCs w:val="28"/>
          <w:lang w:val="pt-BR"/>
        </w:rPr>
      </w:pPr>
      <w:r>
        <w:rPr>
          <w:rFonts w:ascii="Calibri" w:hAnsi="Calibri" w:cs="Calibri"/>
          <w:b/>
          <w:bCs w:val="0"/>
          <w:sz w:val="28"/>
          <w:szCs w:val="28"/>
          <w:lang w:val="pt-BR"/>
        </w:rPr>
        <w:tab/>
      </w:r>
      <w:r w:rsidR="00B76FAB" w:rsidRPr="001B6FB5">
        <w:rPr>
          <w:rFonts w:ascii="Calibri" w:hAnsi="Calibri" w:cs="Calibri"/>
          <w:b/>
          <w:bCs w:val="0"/>
          <w:sz w:val="28"/>
          <w:szCs w:val="28"/>
          <w:lang w:val="pt-BR"/>
        </w:rPr>
        <w:t>ANEXO I</w:t>
      </w:r>
      <w:r w:rsidR="005161F1">
        <w:rPr>
          <w:rFonts w:ascii="Calibri" w:hAnsi="Calibri" w:cs="Calibri"/>
          <w:b/>
          <w:bCs w:val="0"/>
          <w:sz w:val="28"/>
          <w:szCs w:val="28"/>
          <w:lang w:val="pt-BR"/>
        </w:rPr>
        <w:t>I</w:t>
      </w:r>
      <w:r>
        <w:rPr>
          <w:rFonts w:ascii="Calibri" w:hAnsi="Calibri" w:cs="Calibri"/>
          <w:b/>
          <w:bCs w:val="0"/>
          <w:sz w:val="28"/>
          <w:szCs w:val="28"/>
          <w:lang w:val="pt-BR"/>
        </w:rPr>
        <w:tab/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40"/>
        <w:gridCol w:w="3969"/>
        <w:gridCol w:w="2663"/>
      </w:tblGrid>
      <w:tr w:rsidR="00A81822" w:rsidRPr="006843A6" w14:paraId="2F8900A3" w14:textId="77777777" w:rsidTr="00A81822">
        <w:trPr>
          <w:trHeight w:val="340"/>
          <w:jc w:val="center"/>
        </w:trPr>
        <w:tc>
          <w:tcPr>
            <w:tcW w:w="5000" w:type="pct"/>
            <w:gridSpan w:val="3"/>
            <w:tcBorders>
              <w:bottom w:val="nil"/>
            </w:tcBorders>
            <w:shd w:val="clear" w:color="auto" w:fill="C00000"/>
            <w:vAlign w:val="center"/>
          </w:tcPr>
          <w:p w14:paraId="58C598EF" w14:textId="74541857" w:rsidR="00A81822" w:rsidRPr="006843A6" w:rsidRDefault="00DB0C48" w:rsidP="00A81822">
            <w:pPr>
              <w:pStyle w:val="Default"/>
              <w:ind w:right="227"/>
              <w:jc w:val="center"/>
              <w:rPr>
                <w:rFonts w:eastAsia="Calibri" w:cs="Arial"/>
                <w:bCs/>
                <w:sz w:val="20"/>
              </w:rPr>
            </w:pPr>
            <w:r w:rsidRPr="00B113CD">
              <w:rPr>
                <w:rFonts w:eastAsia="Calibri" w:cs="Arial"/>
                <w:b/>
                <w:color w:val="FFFFFF" w:themeColor="background1"/>
                <w:sz w:val="20"/>
              </w:rPr>
              <w:t>IDENTIFICAÇÃO DO</w:t>
            </w:r>
            <w:r>
              <w:rPr>
                <w:rFonts w:eastAsia="Calibri" w:cs="Arial"/>
                <w:b/>
                <w:color w:val="FFFFFF" w:themeColor="background1"/>
                <w:sz w:val="20"/>
              </w:rPr>
              <w:t>(A)</w:t>
            </w:r>
            <w:r w:rsidRPr="00B113CD">
              <w:rPr>
                <w:rFonts w:eastAsia="Calibri" w:cs="Arial"/>
                <w:b/>
                <w:color w:val="FFFFFF" w:themeColor="background1"/>
                <w:sz w:val="20"/>
              </w:rPr>
              <w:t xml:space="preserve"> SERVIDOR</w:t>
            </w:r>
            <w:r>
              <w:rPr>
                <w:rFonts w:eastAsia="Calibri" w:cs="Arial"/>
                <w:b/>
                <w:color w:val="FFFFFF" w:themeColor="background1"/>
                <w:sz w:val="20"/>
              </w:rPr>
              <w:t>(A)</w:t>
            </w:r>
          </w:p>
        </w:tc>
      </w:tr>
      <w:tr w:rsidR="00271B9E" w:rsidRPr="006843A6" w14:paraId="32F06EF2" w14:textId="77777777" w:rsidTr="00A443E8">
        <w:trPr>
          <w:jc w:val="center"/>
        </w:trPr>
        <w:tc>
          <w:tcPr>
            <w:tcW w:w="3691" w:type="pct"/>
            <w:gridSpan w:val="2"/>
            <w:tcBorders>
              <w:bottom w:val="nil"/>
            </w:tcBorders>
          </w:tcPr>
          <w:p w14:paraId="68A2DC67" w14:textId="77777777" w:rsidR="00271B9E" w:rsidRPr="006843A6" w:rsidRDefault="00271B9E" w:rsidP="003A77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r w:rsidRPr="006843A6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Nome do </w:t>
            </w:r>
            <w:r w:rsidRPr="002F7B20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candidato</w:t>
            </w:r>
          </w:p>
        </w:tc>
        <w:tc>
          <w:tcPr>
            <w:tcW w:w="1309" w:type="pct"/>
            <w:tcBorders>
              <w:bottom w:val="nil"/>
            </w:tcBorders>
          </w:tcPr>
          <w:p w14:paraId="4AEE4C42" w14:textId="77777777" w:rsidR="00271B9E" w:rsidRPr="006843A6" w:rsidRDefault="00271B9E" w:rsidP="003A77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r w:rsidRPr="006843A6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Matrícula SIAPE</w:t>
            </w:r>
          </w:p>
        </w:tc>
      </w:tr>
      <w:tr w:rsidR="00271B9E" w:rsidRPr="006843A6" w14:paraId="105D9DDE" w14:textId="77777777" w:rsidTr="00A443E8">
        <w:trPr>
          <w:jc w:val="center"/>
        </w:trPr>
        <w:tc>
          <w:tcPr>
            <w:tcW w:w="3691" w:type="pct"/>
            <w:gridSpan w:val="2"/>
            <w:tcBorders>
              <w:top w:val="nil"/>
              <w:bottom w:val="single" w:sz="4" w:space="0" w:color="auto"/>
            </w:tcBorders>
          </w:tcPr>
          <w:p w14:paraId="4CDD1421" w14:textId="77777777" w:rsidR="00271B9E" w:rsidRPr="006843A6" w:rsidRDefault="00271B9E" w:rsidP="000C17A2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</w:p>
        </w:tc>
        <w:tc>
          <w:tcPr>
            <w:tcW w:w="1309" w:type="pct"/>
            <w:tcBorders>
              <w:top w:val="nil"/>
              <w:bottom w:val="single" w:sz="4" w:space="0" w:color="000000"/>
            </w:tcBorders>
          </w:tcPr>
          <w:p w14:paraId="585A0423" w14:textId="77777777" w:rsidR="00271B9E" w:rsidRPr="006843A6" w:rsidRDefault="00271B9E" w:rsidP="000C17A2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</w:p>
        </w:tc>
      </w:tr>
      <w:tr w:rsidR="00C5776C" w:rsidRPr="006843A6" w14:paraId="38B64937" w14:textId="77777777" w:rsidTr="00A443E8">
        <w:trPr>
          <w:jc w:val="center"/>
        </w:trPr>
        <w:tc>
          <w:tcPr>
            <w:tcW w:w="1740" w:type="pct"/>
            <w:tcBorders>
              <w:top w:val="single" w:sz="4" w:space="0" w:color="auto"/>
              <w:bottom w:val="nil"/>
            </w:tcBorders>
          </w:tcPr>
          <w:p w14:paraId="122E2B22" w14:textId="17707936" w:rsidR="00C5776C" w:rsidRPr="002F7B20" w:rsidRDefault="00A443E8" w:rsidP="00846D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Data de nascimento</w:t>
            </w:r>
          </w:p>
        </w:tc>
        <w:tc>
          <w:tcPr>
            <w:tcW w:w="1951" w:type="pct"/>
            <w:tcBorders>
              <w:top w:val="single" w:sz="4" w:space="0" w:color="auto"/>
              <w:bottom w:val="nil"/>
            </w:tcBorders>
          </w:tcPr>
          <w:p w14:paraId="727DF761" w14:textId="219CB6A3" w:rsidR="00C5776C" w:rsidRPr="002F7B20" w:rsidRDefault="00C5776C" w:rsidP="00846D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r w:rsidRPr="006843A6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E-mail</w:t>
            </w:r>
          </w:p>
        </w:tc>
        <w:tc>
          <w:tcPr>
            <w:tcW w:w="1309" w:type="pct"/>
            <w:tcBorders>
              <w:top w:val="single" w:sz="4" w:space="0" w:color="000000"/>
              <w:bottom w:val="nil"/>
            </w:tcBorders>
          </w:tcPr>
          <w:p w14:paraId="65884B1B" w14:textId="77777777" w:rsidR="00C5776C" w:rsidRPr="002F7B20" w:rsidRDefault="00C5776C" w:rsidP="00846D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r w:rsidRPr="006843A6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Telefone</w:t>
            </w:r>
          </w:p>
        </w:tc>
      </w:tr>
      <w:tr w:rsidR="00C5776C" w:rsidRPr="006843A6" w14:paraId="04A885CC" w14:textId="77777777" w:rsidTr="00A443E8">
        <w:trPr>
          <w:jc w:val="center"/>
        </w:trPr>
        <w:tc>
          <w:tcPr>
            <w:tcW w:w="1740" w:type="pct"/>
            <w:tcBorders>
              <w:top w:val="nil"/>
              <w:bottom w:val="single" w:sz="4" w:space="0" w:color="000000"/>
            </w:tcBorders>
          </w:tcPr>
          <w:p w14:paraId="48DDCADD" w14:textId="77777777" w:rsidR="00C5776C" w:rsidRPr="002F7B20" w:rsidRDefault="00C5776C" w:rsidP="000C17A2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</w:p>
        </w:tc>
        <w:tc>
          <w:tcPr>
            <w:tcW w:w="1951" w:type="pct"/>
            <w:tcBorders>
              <w:top w:val="nil"/>
              <w:bottom w:val="single" w:sz="4" w:space="0" w:color="000000"/>
            </w:tcBorders>
          </w:tcPr>
          <w:p w14:paraId="442386DE" w14:textId="1D02210A" w:rsidR="00C5776C" w:rsidRPr="002F7B20" w:rsidRDefault="00332227" w:rsidP="000C17A2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‘</w:t>
            </w:r>
          </w:p>
        </w:tc>
        <w:tc>
          <w:tcPr>
            <w:tcW w:w="1309" w:type="pct"/>
            <w:tcBorders>
              <w:top w:val="nil"/>
              <w:bottom w:val="single" w:sz="4" w:space="0" w:color="000000"/>
            </w:tcBorders>
          </w:tcPr>
          <w:p w14:paraId="21F9BBDB" w14:textId="77777777" w:rsidR="00C5776C" w:rsidRPr="002F7B20" w:rsidRDefault="00C5776C" w:rsidP="000C17A2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</w:p>
        </w:tc>
      </w:tr>
      <w:tr w:rsidR="00271B9E" w:rsidRPr="006843A6" w14:paraId="35120B80" w14:textId="77777777" w:rsidTr="00A443E8">
        <w:trPr>
          <w:jc w:val="center"/>
        </w:trPr>
        <w:tc>
          <w:tcPr>
            <w:tcW w:w="1740" w:type="pct"/>
            <w:tcBorders>
              <w:bottom w:val="nil"/>
              <w:right w:val="single" w:sz="4" w:space="0" w:color="auto"/>
            </w:tcBorders>
          </w:tcPr>
          <w:p w14:paraId="5021904A" w14:textId="77777777" w:rsidR="00271B9E" w:rsidRPr="006843A6" w:rsidRDefault="00271B9E" w:rsidP="00846D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r w:rsidRPr="006843A6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Unidade de </w:t>
            </w:r>
            <w:r w:rsidRPr="002F7B20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lotação atual</w:t>
            </w:r>
          </w:p>
        </w:tc>
        <w:tc>
          <w:tcPr>
            <w:tcW w:w="1951" w:type="pct"/>
            <w:tcBorders>
              <w:left w:val="single" w:sz="4" w:space="0" w:color="auto"/>
              <w:bottom w:val="nil"/>
            </w:tcBorders>
          </w:tcPr>
          <w:p w14:paraId="32A95507" w14:textId="77777777" w:rsidR="00271B9E" w:rsidRPr="002F7B20" w:rsidRDefault="00271B9E" w:rsidP="00846D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r w:rsidRPr="006843A6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Unidade de </w:t>
            </w:r>
            <w:r w:rsidRPr="002F7B20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lotação p</w:t>
            </w:r>
            <w:r w:rsidRPr="006843A6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retendida</w:t>
            </w:r>
          </w:p>
        </w:tc>
        <w:tc>
          <w:tcPr>
            <w:tcW w:w="1309" w:type="pct"/>
            <w:tcBorders>
              <w:left w:val="single" w:sz="4" w:space="0" w:color="auto"/>
              <w:bottom w:val="nil"/>
            </w:tcBorders>
          </w:tcPr>
          <w:p w14:paraId="252FC7D5" w14:textId="63E17FE3" w:rsidR="00271B9E" w:rsidRPr="006843A6" w:rsidRDefault="00741FC9" w:rsidP="00846D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Cargo/</w:t>
            </w:r>
            <w:r w:rsidR="005B4681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área</w:t>
            </w:r>
            <w:r w:rsidR="003975EC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 atual</w:t>
            </w:r>
          </w:p>
        </w:tc>
      </w:tr>
      <w:tr w:rsidR="00271B9E" w:rsidRPr="00B5129B" w14:paraId="7A05142B" w14:textId="77777777" w:rsidTr="009F3AAD">
        <w:trPr>
          <w:jc w:val="center"/>
        </w:trPr>
        <w:tc>
          <w:tcPr>
            <w:tcW w:w="1740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04FEE2B" w14:textId="77777777" w:rsidR="00271B9E" w:rsidRPr="006843A6" w:rsidRDefault="00271B9E" w:rsidP="000C17A2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</w:p>
        </w:tc>
        <w:tc>
          <w:tcPr>
            <w:tcW w:w="1951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57091BB" w14:textId="77777777" w:rsidR="00271B9E" w:rsidRPr="006843A6" w:rsidRDefault="00271B9E" w:rsidP="000C17A2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</w:p>
        </w:tc>
        <w:tc>
          <w:tcPr>
            <w:tcW w:w="1309" w:type="pct"/>
            <w:tcBorders>
              <w:top w:val="nil"/>
              <w:left w:val="single" w:sz="4" w:space="0" w:color="auto"/>
              <w:bottom w:val="nil"/>
            </w:tcBorders>
          </w:tcPr>
          <w:p w14:paraId="2A938FEC" w14:textId="77777777" w:rsidR="00271B9E" w:rsidRPr="006843A6" w:rsidRDefault="00271B9E" w:rsidP="000C17A2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</w:p>
        </w:tc>
      </w:tr>
      <w:tr w:rsidR="009F3AAD" w:rsidRPr="00B5129B" w14:paraId="5D62DC9B" w14:textId="77777777" w:rsidTr="00332227">
        <w:trPr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85D5AB" w14:textId="77777777" w:rsidR="009F3AAD" w:rsidRPr="006843A6" w:rsidRDefault="009F3AAD" w:rsidP="000C17A2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</w:p>
        </w:tc>
      </w:tr>
    </w:tbl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72"/>
      </w:tblGrid>
      <w:tr w:rsidR="00136B23" w14:paraId="07401E91" w14:textId="77777777" w:rsidTr="00480D57">
        <w:trPr>
          <w:trHeight w:val="340"/>
        </w:trPr>
        <w:tc>
          <w:tcPr>
            <w:tcW w:w="10172" w:type="dxa"/>
            <w:shd w:val="clear" w:color="auto" w:fill="C00000"/>
            <w:vAlign w:val="center"/>
          </w:tcPr>
          <w:p w14:paraId="28956B3F" w14:textId="5EC7527B" w:rsidR="00136B23" w:rsidRPr="00480D57" w:rsidRDefault="005C0D26" w:rsidP="00D8615D">
            <w:pPr>
              <w:pStyle w:val="Default"/>
              <w:ind w:right="227"/>
              <w:jc w:val="center"/>
              <w:rPr>
                <w:b/>
                <w:sz w:val="20"/>
                <w:szCs w:val="20"/>
              </w:rPr>
            </w:pPr>
            <w:r w:rsidRPr="00480D57">
              <w:rPr>
                <w:b/>
                <w:color w:val="FFFFFF" w:themeColor="background1"/>
                <w:sz w:val="20"/>
                <w:szCs w:val="20"/>
              </w:rPr>
              <w:t>TERMO DE COMPROMISSO</w:t>
            </w:r>
          </w:p>
        </w:tc>
      </w:tr>
      <w:tr w:rsidR="00D75986" w14:paraId="41A91DCF" w14:textId="77777777" w:rsidTr="00D75986">
        <w:tc>
          <w:tcPr>
            <w:tcW w:w="10172" w:type="dxa"/>
          </w:tcPr>
          <w:p w14:paraId="4837B7B9" w14:textId="77777777" w:rsidR="00326516" w:rsidRDefault="007D096B" w:rsidP="00326516">
            <w:pPr>
              <w:pStyle w:val="Default"/>
              <w:spacing w:before="240" w:after="240"/>
              <w:ind w:left="227" w:right="227" w:firstLine="656"/>
              <w:jc w:val="both"/>
              <w:rPr>
                <w:bCs/>
                <w:sz w:val="20"/>
                <w:szCs w:val="20"/>
              </w:rPr>
            </w:pPr>
            <w:r w:rsidRPr="00035F61">
              <w:rPr>
                <w:bCs/>
                <w:sz w:val="20"/>
                <w:szCs w:val="20"/>
              </w:rPr>
              <w:t xml:space="preserve">Considerando a minha inscrição no Processo Seletivo de Remoção, firmo o presente </w:t>
            </w:r>
            <w:r w:rsidR="00C27E8F">
              <w:rPr>
                <w:bCs/>
                <w:sz w:val="20"/>
                <w:szCs w:val="20"/>
              </w:rPr>
              <w:t>t</w:t>
            </w:r>
            <w:r w:rsidRPr="00035F61">
              <w:rPr>
                <w:bCs/>
                <w:sz w:val="20"/>
                <w:szCs w:val="20"/>
              </w:rPr>
              <w:t>ermo, comprometendo-me, no caso da efetivação de minha remoção, a:</w:t>
            </w:r>
          </w:p>
          <w:p w14:paraId="70EBB86B" w14:textId="659B2201" w:rsidR="00FF2AD5" w:rsidRPr="00715423" w:rsidRDefault="000B1B28" w:rsidP="00FF2AD5">
            <w:pPr>
              <w:pStyle w:val="Default"/>
              <w:numPr>
                <w:ilvl w:val="0"/>
                <w:numId w:val="12"/>
              </w:numPr>
              <w:spacing w:before="240" w:after="240"/>
              <w:ind w:right="227"/>
              <w:jc w:val="both"/>
              <w:rPr>
                <w:sz w:val="20"/>
                <w:szCs w:val="20"/>
              </w:rPr>
            </w:pPr>
            <w:r w:rsidRPr="00715423">
              <w:rPr>
                <w:sz w:val="20"/>
              </w:rPr>
              <w:t>D</w:t>
            </w:r>
            <w:r w:rsidR="007D096B" w:rsidRPr="00715423">
              <w:rPr>
                <w:sz w:val="20"/>
                <w:szCs w:val="20"/>
              </w:rPr>
              <w:t xml:space="preserve">esempenhar as atividades que venham a ser definidas pela Diretoria/Coordenação </w:t>
            </w:r>
            <w:r w:rsidR="009F12E6" w:rsidRPr="00715423">
              <w:rPr>
                <w:sz w:val="20"/>
              </w:rPr>
              <w:t>da nova unidade de lotação</w:t>
            </w:r>
            <w:r w:rsidR="007D096B" w:rsidRPr="00715423">
              <w:rPr>
                <w:sz w:val="20"/>
                <w:szCs w:val="20"/>
              </w:rPr>
              <w:t>, desde que vinculada às atribuições d</w:t>
            </w:r>
            <w:r w:rsidR="0063152F" w:rsidRPr="00715423">
              <w:rPr>
                <w:sz w:val="20"/>
              </w:rPr>
              <w:t>o</w:t>
            </w:r>
            <w:r w:rsidR="007D096B" w:rsidRPr="00715423">
              <w:rPr>
                <w:sz w:val="20"/>
                <w:szCs w:val="20"/>
              </w:rPr>
              <w:t xml:space="preserve"> cargo</w:t>
            </w:r>
            <w:r w:rsidR="0063152F" w:rsidRPr="00715423">
              <w:rPr>
                <w:sz w:val="20"/>
              </w:rPr>
              <w:t>/área</w:t>
            </w:r>
            <w:r w:rsidR="000716B6" w:rsidRPr="00715423">
              <w:rPr>
                <w:sz w:val="20"/>
              </w:rPr>
              <w:t xml:space="preserve"> da vaga </w:t>
            </w:r>
            <w:r w:rsidR="00337EF1" w:rsidRPr="00715423">
              <w:rPr>
                <w:sz w:val="20"/>
              </w:rPr>
              <w:t>para qual fui removido</w:t>
            </w:r>
            <w:r w:rsidR="00715423" w:rsidRPr="00715423">
              <w:rPr>
                <w:sz w:val="20"/>
              </w:rPr>
              <w:t>;</w:t>
            </w:r>
          </w:p>
          <w:p w14:paraId="72A2E144" w14:textId="73E24CEC" w:rsidR="007D096B" w:rsidRDefault="00A67294" w:rsidP="00FF2AD5">
            <w:pPr>
              <w:pStyle w:val="Default"/>
              <w:numPr>
                <w:ilvl w:val="0"/>
                <w:numId w:val="12"/>
              </w:numPr>
              <w:spacing w:before="240" w:after="240"/>
              <w:ind w:right="227"/>
              <w:jc w:val="both"/>
              <w:rPr>
                <w:sz w:val="20"/>
                <w:szCs w:val="20"/>
              </w:rPr>
            </w:pPr>
            <w:r w:rsidRPr="00C14115">
              <w:rPr>
                <w:sz w:val="20"/>
              </w:rPr>
              <w:t>T</w:t>
            </w:r>
            <w:r w:rsidR="007D096B" w:rsidRPr="00C14115">
              <w:rPr>
                <w:sz w:val="20"/>
                <w:szCs w:val="20"/>
              </w:rPr>
              <w:t>rabalhar em quaisquer dos turnos de funcionamento da Instituição, desde que não ultrapasse a carga horária prevista em lei</w:t>
            </w:r>
            <w:r w:rsidR="00912DD0">
              <w:rPr>
                <w:sz w:val="20"/>
                <w:szCs w:val="20"/>
              </w:rPr>
              <w:t>.</w:t>
            </w:r>
          </w:p>
          <w:p w14:paraId="7DEE7FC8" w14:textId="3F476C49" w:rsidR="00D75986" w:rsidRPr="00035F61" w:rsidRDefault="002B4E98" w:rsidP="00EC75AF">
            <w:pPr>
              <w:spacing w:before="240" w:after="240"/>
              <w:ind w:left="227" w:right="227" w:firstLine="656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0"/>
              </w:rPr>
              <w:t>D</w:t>
            </w:r>
            <w:r w:rsidR="007D096B" w:rsidRPr="00035F61">
              <w:rPr>
                <w:rFonts w:ascii="Calibri" w:hAnsi="Calibri" w:cs="Calibri"/>
                <w:bCs/>
                <w:sz w:val="20"/>
              </w:rPr>
              <w:t>eclaro que tenho conhecimento e manifesto a minha aceitação das condições estabelecidas no presente Edital de Processo Seletivo de Remoção e demais instrumentos reguladores, dos quais não posso alegar desconhecimento.</w:t>
            </w:r>
          </w:p>
        </w:tc>
      </w:tr>
      <w:tr w:rsidR="00D75986" w14:paraId="057A79A4" w14:textId="77777777" w:rsidTr="00D75986">
        <w:tc>
          <w:tcPr>
            <w:tcW w:w="10172" w:type="dxa"/>
          </w:tcPr>
          <w:p w14:paraId="05FCA019" w14:textId="77777777" w:rsidR="00EF6F11" w:rsidRPr="00EF6F11" w:rsidRDefault="00EF6F11" w:rsidP="00910EE9">
            <w:pPr>
              <w:pStyle w:val="Default"/>
              <w:rPr>
                <w:sz w:val="20"/>
                <w:szCs w:val="20"/>
              </w:rPr>
            </w:pPr>
          </w:p>
          <w:p w14:paraId="7547F7B7" w14:textId="77777777" w:rsidR="00EF6F11" w:rsidRPr="00EF6F11" w:rsidRDefault="00EF6F11" w:rsidP="00910EE9">
            <w:pPr>
              <w:pStyle w:val="Default"/>
              <w:rPr>
                <w:sz w:val="20"/>
                <w:szCs w:val="20"/>
              </w:rPr>
            </w:pPr>
          </w:p>
          <w:p w14:paraId="02E630DF" w14:textId="69B8821C" w:rsidR="00910EE9" w:rsidRDefault="00910EE9" w:rsidP="00910EE9">
            <w:pPr>
              <w:pStyle w:val="Default"/>
              <w:rPr>
                <w:sz w:val="20"/>
                <w:szCs w:val="20"/>
              </w:rPr>
            </w:pPr>
            <w:r w:rsidRPr="00EF6F11">
              <w:rPr>
                <w:sz w:val="20"/>
                <w:szCs w:val="20"/>
              </w:rPr>
              <w:t>Local/UF: _________</w:t>
            </w:r>
            <w:r w:rsidR="00FB5995" w:rsidRPr="00EF6F11">
              <w:rPr>
                <w:sz w:val="20"/>
                <w:szCs w:val="20"/>
              </w:rPr>
              <w:t>__</w:t>
            </w:r>
            <w:r w:rsidRPr="00EF6F11">
              <w:rPr>
                <w:sz w:val="20"/>
                <w:szCs w:val="20"/>
              </w:rPr>
              <w:t>_______</w:t>
            </w:r>
            <w:r w:rsidR="00FB5995" w:rsidRPr="00EF6F11">
              <w:rPr>
                <w:sz w:val="20"/>
                <w:szCs w:val="20"/>
              </w:rPr>
              <w:t>_</w:t>
            </w:r>
            <w:r w:rsidR="00E2252B">
              <w:rPr>
                <w:sz w:val="20"/>
                <w:szCs w:val="20"/>
              </w:rPr>
              <w:t xml:space="preserve">             </w:t>
            </w:r>
            <w:r w:rsidR="0079019E">
              <w:rPr>
                <w:sz w:val="20"/>
                <w:szCs w:val="20"/>
              </w:rPr>
              <w:t xml:space="preserve">    </w:t>
            </w:r>
            <w:r w:rsidR="00E2252B">
              <w:rPr>
                <w:sz w:val="20"/>
                <w:szCs w:val="20"/>
              </w:rPr>
              <w:t xml:space="preserve">   </w:t>
            </w:r>
            <w:r w:rsidRPr="00EF6F11">
              <w:rPr>
                <w:sz w:val="20"/>
                <w:szCs w:val="20"/>
              </w:rPr>
              <w:t xml:space="preserve">Data: </w:t>
            </w:r>
            <w:r w:rsidR="005D0AB0" w:rsidRPr="00EF6F11">
              <w:rPr>
                <w:sz w:val="20"/>
                <w:szCs w:val="20"/>
              </w:rPr>
              <w:t>_</w:t>
            </w:r>
            <w:r w:rsidR="00FB5995" w:rsidRPr="00EF6F11">
              <w:rPr>
                <w:sz w:val="20"/>
                <w:szCs w:val="20"/>
              </w:rPr>
              <w:t>_</w:t>
            </w:r>
            <w:r w:rsidR="005D0AB0" w:rsidRPr="00EF6F11">
              <w:rPr>
                <w:sz w:val="20"/>
                <w:szCs w:val="20"/>
              </w:rPr>
              <w:t>_____</w:t>
            </w:r>
            <w:r w:rsidRPr="00EF6F11">
              <w:rPr>
                <w:sz w:val="20"/>
                <w:szCs w:val="20"/>
              </w:rPr>
              <w:t>/</w:t>
            </w:r>
            <w:r w:rsidR="005D0AB0" w:rsidRPr="00EF6F11">
              <w:rPr>
                <w:sz w:val="20"/>
                <w:szCs w:val="20"/>
              </w:rPr>
              <w:t>_</w:t>
            </w:r>
            <w:r w:rsidR="00FB5995" w:rsidRPr="00EF6F11">
              <w:rPr>
                <w:sz w:val="20"/>
                <w:szCs w:val="20"/>
              </w:rPr>
              <w:t>_</w:t>
            </w:r>
            <w:r w:rsidR="005D0AB0" w:rsidRPr="00EF6F11">
              <w:rPr>
                <w:sz w:val="20"/>
                <w:szCs w:val="20"/>
              </w:rPr>
              <w:t>_____</w:t>
            </w:r>
            <w:r w:rsidRPr="00EF6F11">
              <w:rPr>
                <w:sz w:val="20"/>
                <w:szCs w:val="20"/>
              </w:rPr>
              <w:t>/</w:t>
            </w:r>
            <w:r w:rsidR="005D0AB0" w:rsidRPr="00EF6F11">
              <w:rPr>
                <w:sz w:val="20"/>
                <w:szCs w:val="20"/>
              </w:rPr>
              <w:t>_</w:t>
            </w:r>
            <w:r w:rsidR="00FB5995" w:rsidRPr="00EF6F11">
              <w:rPr>
                <w:sz w:val="20"/>
                <w:szCs w:val="20"/>
              </w:rPr>
              <w:t>_</w:t>
            </w:r>
            <w:r w:rsidR="005D0AB0" w:rsidRPr="00EF6F11">
              <w:rPr>
                <w:sz w:val="20"/>
                <w:szCs w:val="20"/>
              </w:rPr>
              <w:t>_____</w:t>
            </w:r>
          </w:p>
          <w:p w14:paraId="3A89BB1B" w14:textId="64C5E172" w:rsidR="00E2252B" w:rsidRDefault="00E2252B" w:rsidP="00910EE9">
            <w:pPr>
              <w:pStyle w:val="Default"/>
              <w:rPr>
                <w:sz w:val="20"/>
                <w:szCs w:val="20"/>
              </w:rPr>
            </w:pPr>
          </w:p>
          <w:p w14:paraId="3077CAE1" w14:textId="77777777" w:rsidR="00AD484B" w:rsidRPr="00EF6F11" w:rsidRDefault="00AD484B" w:rsidP="00910EE9">
            <w:pPr>
              <w:pStyle w:val="Default"/>
              <w:rPr>
                <w:sz w:val="20"/>
                <w:szCs w:val="20"/>
              </w:rPr>
            </w:pPr>
          </w:p>
          <w:p w14:paraId="63837936" w14:textId="3116771E" w:rsidR="00910EE9" w:rsidRPr="00EF6F11" w:rsidRDefault="00910EE9" w:rsidP="00910EE9">
            <w:pPr>
              <w:pStyle w:val="Default"/>
              <w:jc w:val="center"/>
              <w:rPr>
                <w:sz w:val="20"/>
                <w:szCs w:val="20"/>
              </w:rPr>
            </w:pPr>
            <w:r w:rsidRPr="00EF6F11">
              <w:rPr>
                <w:sz w:val="20"/>
                <w:szCs w:val="20"/>
              </w:rPr>
              <w:t>_________________________________</w:t>
            </w:r>
          </w:p>
          <w:p w14:paraId="1D3E550C" w14:textId="7724AB3A" w:rsidR="00D75986" w:rsidRPr="00EF6F11" w:rsidRDefault="00910EE9" w:rsidP="00910EE9">
            <w:pPr>
              <w:jc w:val="center"/>
              <w:rPr>
                <w:rFonts w:ascii="Calibri" w:hAnsi="Calibri" w:cs="Calibri"/>
                <w:sz w:val="20"/>
              </w:rPr>
            </w:pPr>
            <w:r w:rsidRPr="00EF6F11">
              <w:rPr>
                <w:rFonts w:ascii="Calibri" w:hAnsi="Calibri" w:cs="Calibri"/>
                <w:sz w:val="20"/>
              </w:rPr>
              <w:t xml:space="preserve">Assinatura do </w:t>
            </w:r>
            <w:r w:rsidR="002C54CC">
              <w:rPr>
                <w:rFonts w:ascii="Calibri" w:hAnsi="Calibri" w:cs="Calibri"/>
                <w:sz w:val="20"/>
              </w:rPr>
              <w:t>C</w:t>
            </w:r>
            <w:r w:rsidRPr="00EF6F11">
              <w:rPr>
                <w:rFonts w:ascii="Calibri" w:hAnsi="Calibri" w:cs="Calibri"/>
                <w:sz w:val="20"/>
              </w:rPr>
              <w:t>andidato</w:t>
            </w:r>
          </w:p>
          <w:p w14:paraId="0FE9554F" w14:textId="4837BC44" w:rsidR="00EF6F11" w:rsidRPr="003D0889" w:rsidRDefault="00EF6F11" w:rsidP="00910E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5DDA887D" w14:textId="49EC1A61" w:rsidR="009B2772" w:rsidRDefault="009B2772" w:rsidP="00EC75AF">
      <w:pPr>
        <w:rPr>
          <w:rFonts w:ascii="Calibri" w:hAnsi="Calibri" w:cs="Calibri"/>
          <w:sz w:val="22"/>
          <w:szCs w:val="22"/>
        </w:rPr>
      </w:pPr>
    </w:p>
    <w:p w14:paraId="01BCCC9E" w14:textId="43026C04" w:rsidR="00EC75AF" w:rsidRPr="001E5477" w:rsidRDefault="00EC75AF" w:rsidP="00EC75AF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</w:p>
    <w:sectPr w:rsidR="00EC75AF" w:rsidRPr="001E5477" w:rsidSect="000D6D34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888" w:right="862" w:bottom="1361" w:left="862" w:header="0" w:footer="0" w:gutter="0"/>
      <w:pgBorders w:offsetFrom="page">
        <w:top w:val="single" w:sz="4" w:space="12" w:color="auto"/>
        <w:left w:val="single" w:sz="4" w:space="12" w:color="auto"/>
        <w:bottom w:val="single" w:sz="4" w:space="12" w:color="auto"/>
        <w:right w:val="single" w:sz="4" w:space="12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B08BC" w14:textId="77777777" w:rsidR="008C1618" w:rsidRDefault="008C1618">
      <w:pPr>
        <w:spacing w:after="0" w:line="240" w:lineRule="auto"/>
      </w:pPr>
      <w:r>
        <w:separator/>
      </w:r>
    </w:p>
  </w:endnote>
  <w:endnote w:type="continuationSeparator" w:id="0">
    <w:p w14:paraId="095FF560" w14:textId="77777777" w:rsidR="008C1618" w:rsidRDefault="008C1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340" w:type="dxa"/>
      <w:tblInd w:w="-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340"/>
    </w:tblGrid>
    <w:tr w:rsidR="00115663" w14:paraId="6E402C09" w14:textId="77777777" w:rsidTr="006E7D4D">
      <w:trPr>
        <w:trHeight w:val="1421"/>
      </w:trPr>
      <w:tc>
        <w:tcPr>
          <w:tcW w:w="11340" w:type="dxa"/>
          <w:tcBorders>
            <w:top w:val="nil"/>
            <w:left w:val="nil"/>
            <w:bottom w:val="nil"/>
            <w:right w:val="nil"/>
          </w:tcBorders>
        </w:tcPr>
        <w:p w14:paraId="73A3CEC4" w14:textId="6D56DD30" w:rsidR="00115663" w:rsidRDefault="0077156F" w:rsidP="006E7D4D">
          <w:pPr>
            <w:pStyle w:val="Rodap"/>
            <w:spacing w:after="0"/>
            <w:ind w:left="3"/>
            <w:jc w:val="left"/>
          </w:pPr>
          <w:r>
            <w:rPr>
              <w:noProof/>
              <w:lang w:val="pt-BR" w:eastAsia="zh-CN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70598C59" wp14:editId="1CF5F07B">
                    <wp:simplePos x="0" y="0"/>
                    <wp:positionH relativeFrom="column">
                      <wp:posOffset>6373168</wp:posOffset>
                    </wp:positionH>
                    <wp:positionV relativeFrom="paragraph">
                      <wp:posOffset>207353</wp:posOffset>
                    </wp:positionV>
                    <wp:extent cx="844340" cy="540385"/>
                    <wp:effectExtent l="0" t="0" r="0" b="0"/>
                    <wp:wrapNone/>
                    <wp:docPr id="47" name="Caixa de Texto 4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844340" cy="54038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90414A0" w14:textId="77777777" w:rsidR="00B97110" w:rsidRPr="00FC4DAA" w:rsidRDefault="00B97110" w:rsidP="00B97110">
                                <w:pPr>
                                  <w:spacing w:after="0" w:line="240" w:lineRule="auto"/>
                                  <w:rPr>
                                    <w:rFonts w:ascii="Calibri" w:hAnsi="Calibri" w:cs="Calibri"/>
                                    <w:b/>
                                    <w:sz w:val="10"/>
                                    <w:szCs w:val="10"/>
                                  </w:rPr>
                                </w:pPr>
                                <w:r w:rsidRPr="00FC4DAA">
                                  <w:rPr>
                                    <w:rFonts w:ascii="Calibri" w:hAnsi="Calibri" w:cs="Calibri"/>
                                    <w:b/>
                                    <w:sz w:val="10"/>
                                    <w:szCs w:val="10"/>
                                  </w:rPr>
                                  <w:t>Comissão Organizadora:</w:t>
                                </w:r>
                              </w:p>
                              <w:p w14:paraId="2C983423" w14:textId="77777777" w:rsidR="00B97110" w:rsidRPr="00FC4DAA" w:rsidRDefault="00B97110" w:rsidP="00B97110">
                                <w:pPr>
                                  <w:spacing w:after="0" w:line="240" w:lineRule="auto"/>
                                  <w:rPr>
                                    <w:rFonts w:ascii="Calibri" w:hAnsi="Calibri" w:cs="Calibri"/>
                                    <w:sz w:val="10"/>
                                    <w:szCs w:val="10"/>
                                  </w:rPr>
                                </w:pPr>
                                <w:r w:rsidRPr="00FC4DAA">
                                  <w:rPr>
                                    <w:rFonts w:ascii="Calibri" w:hAnsi="Calibri" w:cs="Calibri"/>
                                    <w:sz w:val="10"/>
                                    <w:szCs w:val="10"/>
                                  </w:rPr>
                                  <w:t>Gilvan Borges – Presidente</w:t>
                                </w:r>
                              </w:p>
                              <w:p w14:paraId="6614FFD9" w14:textId="77777777" w:rsidR="00B97110" w:rsidRPr="00FC4DAA" w:rsidRDefault="00B97110" w:rsidP="00B97110">
                                <w:pPr>
                                  <w:spacing w:after="0" w:line="240" w:lineRule="auto"/>
                                  <w:rPr>
                                    <w:rFonts w:ascii="Calibri" w:hAnsi="Calibri" w:cs="Calibri"/>
                                    <w:sz w:val="10"/>
                                    <w:szCs w:val="10"/>
                                  </w:rPr>
                                </w:pPr>
                                <w:r w:rsidRPr="00FC4DAA">
                                  <w:rPr>
                                    <w:rFonts w:ascii="Calibri" w:hAnsi="Calibri" w:cs="Calibri"/>
                                    <w:sz w:val="10"/>
                                    <w:szCs w:val="10"/>
                                  </w:rPr>
                                  <w:t>Marcos Garcia – Membro</w:t>
                                </w:r>
                              </w:p>
                              <w:p w14:paraId="4EA81F91" w14:textId="77777777" w:rsidR="00B97110" w:rsidRDefault="00B97110" w:rsidP="00B97110">
                                <w:pPr>
                                  <w:spacing w:after="0"/>
                                  <w:rPr>
                                    <w:rFonts w:ascii="Calibri" w:hAnsi="Calibri" w:cs="Calibri"/>
                                    <w:sz w:val="10"/>
                                    <w:szCs w:val="10"/>
                                  </w:rPr>
                                </w:pPr>
                                <w:r w:rsidRPr="00FC4DAA">
                                  <w:rPr>
                                    <w:rFonts w:ascii="Calibri" w:hAnsi="Calibri" w:cs="Calibri"/>
                                    <w:sz w:val="10"/>
                                    <w:szCs w:val="10"/>
                                  </w:rPr>
                                  <w:t>Gabriel Santos – Membro</w:t>
                                </w:r>
                              </w:p>
                              <w:p w14:paraId="036523F4" w14:textId="77777777" w:rsidR="009B35ED" w:rsidRDefault="009B35ED" w:rsidP="009B35ED">
                                <w:pPr>
                                  <w:spacing w:after="0"/>
                                  <w:rPr>
                                    <w:rFonts w:ascii="Calibri" w:hAnsi="Calibri" w:cs="Calibri"/>
                                    <w:sz w:val="10"/>
                                    <w:szCs w:val="10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sz w:val="10"/>
                                    <w:szCs w:val="10"/>
                                  </w:rPr>
                                  <w:t>Marcone Silva</w:t>
                                </w:r>
                                <w:r w:rsidRPr="00FC4DAA">
                                  <w:rPr>
                                    <w:rFonts w:ascii="Calibri" w:hAnsi="Calibri" w:cs="Calibri"/>
                                    <w:sz w:val="10"/>
                                    <w:szCs w:val="10"/>
                                  </w:rPr>
                                  <w:t xml:space="preserve"> – Membro</w:t>
                                </w:r>
                              </w:p>
                              <w:p w14:paraId="1C0CE34C" w14:textId="5A20EA1B" w:rsidR="00B97110" w:rsidRDefault="009B35ED" w:rsidP="009B35ED">
                                <w:pPr>
                                  <w:spacing w:after="0"/>
                                  <w:rPr>
                                    <w:rFonts w:ascii="Calibri" w:hAnsi="Calibri" w:cs="Calibri"/>
                                    <w:sz w:val="10"/>
                                    <w:szCs w:val="10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sz w:val="10"/>
                                    <w:szCs w:val="10"/>
                                  </w:rPr>
                                  <w:t>Marcilene Marciel – Membro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0598C59" id="_x0000_t202" coordsize="21600,21600" o:spt="202" path="m,l,21600r21600,l21600,xe">
                    <v:stroke joinstyle="miter"/>
                    <v:path gradientshapeok="t" o:connecttype="rect"/>
                  </v:shapetype>
                  <v:shape id="Caixa de Texto 47" o:spid="_x0000_s1030" type="#_x0000_t202" style="position:absolute;left:0;text-align:left;margin-left:501.8pt;margin-top:16.35pt;width:66.5pt;height:42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" filled="f" stroked="f" strokeweight=".5pt">
                    <v:textbox inset="1mm,1mm,1mm,1mm">
                      <w:txbxContent>
                        <w:p w14:paraId="790414A0" w14:textId="77777777" w:rsidR="00B97110" w:rsidRPr="00FC4DAA" w:rsidRDefault="00B97110" w:rsidP="00B97110">
                          <w:pPr>
                            <w:spacing w:after="0" w:line="240" w:lineRule="auto"/>
                            <w:rPr>
                              <w:rFonts w:ascii="Calibri" w:hAnsi="Calibri" w:cs="Calibri"/>
                              <w:b/>
                              <w:sz w:val="10"/>
                              <w:szCs w:val="10"/>
                            </w:rPr>
                          </w:pPr>
                          <w:r w:rsidRPr="00FC4DAA">
                            <w:rPr>
                              <w:rFonts w:ascii="Calibri" w:hAnsi="Calibri" w:cs="Calibri"/>
                              <w:b/>
                              <w:sz w:val="10"/>
                              <w:szCs w:val="10"/>
                            </w:rPr>
                            <w:t>Comissão Organizadora:</w:t>
                          </w:r>
                        </w:p>
                        <w:p w14:paraId="2C983423" w14:textId="77777777" w:rsidR="00B97110" w:rsidRPr="00FC4DAA" w:rsidRDefault="00B97110" w:rsidP="00B97110">
                          <w:pPr>
                            <w:spacing w:after="0" w:line="240" w:lineRule="auto"/>
                            <w:rPr>
                              <w:rFonts w:ascii="Calibri" w:hAnsi="Calibri" w:cs="Calibri"/>
                              <w:sz w:val="10"/>
                              <w:szCs w:val="10"/>
                            </w:rPr>
                          </w:pPr>
                          <w:r w:rsidRPr="00FC4DAA">
                            <w:rPr>
                              <w:rFonts w:ascii="Calibri" w:hAnsi="Calibri" w:cs="Calibri"/>
                              <w:sz w:val="10"/>
                              <w:szCs w:val="10"/>
                            </w:rPr>
                            <w:t>Gilvan Borges – Presidente</w:t>
                          </w:r>
                        </w:p>
                        <w:p w14:paraId="6614FFD9" w14:textId="77777777" w:rsidR="00B97110" w:rsidRPr="00FC4DAA" w:rsidRDefault="00B97110" w:rsidP="00B97110">
                          <w:pPr>
                            <w:spacing w:after="0" w:line="240" w:lineRule="auto"/>
                            <w:rPr>
                              <w:rFonts w:ascii="Calibri" w:hAnsi="Calibri" w:cs="Calibri"/>
                              <w:sz w:val="10"/>
                              <w:szCs w:val="10"/>
                            </w:rPr>
                          </w:pPr>
                          <w:r w:rsidRPr="00FC4DAA">
                            <w:rPr>
                              <w:rFonts w:ascii="Calibri" w:hAnsi="Calibri" w:cs="Calibri"/>
                              <w:sz w:val="10"/>
                              <w:szCs w:val="10"/>
                            </w:rPr>
                            <w:t>Marcos Garcia – Membro</w:t>
                          </w:r>
                        </w:p>
                        <w:p w14:paraId="4EA81F91" w14:textId="77777777" w:rsidR="00B97110" w:rsidRDefault="00B97110" w:rsidP="00B97110">
                          <w:pPr>
                            <w:spacing w:after="0"/>
                            <w:rPr>
                              <w:rFonts w:ascii="Calibri" w:hAnsi="Calibri" w:cs="Calibri"/>
                              <w:sz w:val="10"/>
                              <w:szCs w:val="10"/>
                            </w:rPr>
                          </w:pPr>
                          <w:r w:rsidRPr="00FC4DAA">
                            <w:rPr>
                              <w:rFonts w:ascii="Calibri" w:hAnsi="Calibri" w:cs="Calibri"/>
                              <w:sz w:val="10"/>
                              <w:szCs w:val="10"/>
                            </w:rPr>
                            <w:t>Gabriel Santos – Membro</w:t>
                          </w:r>
                        </w:p>
                        <w:p w14:paraId="036523F4" w14:textId="77777777" w:rsidR="009B35ED" w:rsidRDefault="009B35ED" w:rsidP="009B35ED">
                          <w:pPr>
                            <w:spacing w:after="0"/>
                            <w:rPr>
                              <w:rFonts w:ascii="Calibri" w:hAnsi="Calibri" w:cs="Calibri"/>
                              <w:sz w:val="10"/>
                              <w:szCs w:val="10"/>
                            </w:rPr>
                          </w:pPr>
                          <w:r>
                            <w:rPr>
                              <w:rFonts w:ascii="Calibri" w:hAnsi="Calibri" w:cs="Calibri"/>
                              <w:sz w:val="10"/>
                              <w:szCs w:val="10"/>
                            </w:rPr>
                            <w:t>Marcone Silva</w:t>
                          </w:r>
                          <w:r w:rsidRPr="00FC4DAA">
                            <w:rPr>
                              <w:rFonts w:ascii="Calibri" w:hAnsi="Calibri" w:cs="Calibri"/>
                              <w:sz w:val="10"/>
                              <w:szCs w:val="10"/>
                            </w:rPr>
                            <w:t xml:space="preserve"> – Membro</w:t>
                          </w:r>
                        </w:p>
                        <w:p w14:paraId="1C0CE34C" w14:textId="5A20EA1B" w:rsidR="00B97110" w:rsidRDefault="009B35ED" w:rsidP="009B35ED">
                          <w:pPr>
                            <w:spacing w:after="0"/>
                            <w:rPr>
                              <w:rFonts w:ascii="Calibri" w:hAnsi="Calibri" w:cs="Calibri"/>
                              <w:sz w:val="10"/>
                              <w:szCs w:val="10"/>
                            </w:rPr>
                          </w:pPr>
                          <w:r>
                            <w:rPr>
                              <w:rFonts w:ascii="Calibri" w:hAnsi="Calibri" w:cs="Calibri"/>
                              <w:sz w:val="10"/>
                              <w:szCs w:val="10"/>
                            </w:rPr>
                            <w:t>Marcilene Marciel – Membro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3751C3">
            <w:rPr>
              <w:noProof/>
              <w:lang w:val="pt-BR" w:eastAsia="zh-CN"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1" allowOverlap="1" wp14:anchorId="58B2D87C" wp14:editId="38707ADE">
                    <wp:simplePos x="0" y="0"/>
                    <wp:positionH relativeFrom="column">
                      <wp:posOffset>-31115</wp:posOffset>
                    </wp:positionH>
                    <wp:positionV relativeFrom="paragraph">
                      <wp:posOffset>196215</wp:posOffset>
                    </wp:positionV>
                    <wp:extent cx="1910080" cy="445135"/>
                    <wp:effectExtent l="0" t="0" r="0" b="0"/>
                    <wp:wrapNone/>
                    <wp:docPr id="45" name="Caixa de Texto 4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910080" cy="44513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9309382" w14:textId="7503C87B" w:rsidR="00814DA2" w:rsidRPr="00FC4DAA" w:rsidRDefault="00814DA2" w:rsidP="00814DA2">
                                <w:pPr>
                                  <w:spacing w:after="0" w:line="240" w:lineRule="auto"/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10"/>
                                    <w:szCs w:val="6"/>
                                  </w:rPr>
                                </w:pPr>
                                <w:r w:rsidRPr="00FC4DAA"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10"/>
                                    <w:szCs w:val="6"/>
                                  </w:rPr>
                                  <w:t xml:space="preserve">Informações da Comissão </w:t>
                                </w:r>
                                <w:r w:rsidR="008F619D"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10"/>
                                    <w:szCs w:val="6"/>
                                  </w:rPr>
                                  <w:t xml:space="preserve">Permanente </w:t>
                                </w:r>
                                <w:r w:rsidRPr="00FC4DAA"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10"/>
                                    <w:szCs w:val="6"/>
                                  </w:rPr>
                                  <w:t>de Remoção</w:t>
                                </w:r>
                              </w:p>
                              <w:p w14:paraId="3797CB0D" w14:textId="77777777" w:rsidR="00814DA2" w:rsidRPr="00FC4DAA" w:rsidRDefault="00814DA2" w:rsidP="00814DA2">
                                <w:pPr>
                                  <w:spacing w:after="0" w:line="240" w:lineRule="auto"/>
                                  <w:rPr>
                                    <w:rFonts w:ascii="Calibri" w:hAnsi="Calibri" w:cs="Calibri"/>
                                    <w:sz w:val="10"/>
                                    <w:szCs w:val="6"/>
                                  </w:rPr>
                                </w:pPr>
                                <w:r w:rsidRPr="00FC4DAA">
                                  <w:rPr>
                                    <w:rFonts w:ascii="Calibri" w:hAnsi="Calibri" w:cs="Calibri"/>
                                    <w:sz w:val="10"/>
                                    <w:szCs w:val="6"/>
                                  </w:rPr>
                                  <w:t>E-mail: remocaointerna@ifpa.edu.br</w:t>
                                </w:r>
                              </w:p>
                              <w:p w14:paraId="55558FFB" w14:textId="77777777" w:rsidR="00814DA2" w:rsidRPr="00FC4DAA" w:rsidRDefault="00814DA2" w:rsidP="00814DA2">
                                <w:pPr>
                                  <w:spacing w:after="0" w:line="240" w:lineRule="auto"/>
                                  <w:rPr>
                                    <w:rFonts w:ascii="Calibri" w:hAnsi="Calibri" w:cs="Calibri"/>
                                    <w:sz w:val="10"/>
                                    <w:szCs w:val="6"/>
                                  </w:rPr>
                                </w:pPr>
                                <w:r w:rsidRPr="00FC4DAA">
                                  <w:rPr>
                                    <w:rFonts w:ascii="Calibri" w:hAnsi="Calibri" w:cs="Calibri"/>
                                    <w:sz w:val="10"/>
                                    <w:szCs w:val="6"/>
                                  </w:rPr>
                                  <w:t>Av. João Paulo II, nº 514, Castanheira, CEP 66.610-770, Belém - PA.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58B2D87C" id="Caixa de Texto 45" o:spid="_x0000_s1031" type="#_x0000_t202" style="position:absolute;left:0;text-align:left;margin-left:-2.45pt;margin-top:15.45pt;width:150.4pt;height:35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" filled="f" stroked="f" strokeweight=".5pt">
                    <v:textbox>
                      <w:txbxContent>
                        <w:p w14:paraId="59309382" w14:textId="7503C87B" w:rsidR="00814DA2" w:rsidRPr="00FC4DAA" w:rsidRDefault="00814DA2" w:rsidP="00814DA2">
                          <w:pPr>
                            <w:spacing w:after="0" w:line="240" w:lineRule="auto"/>
                            <w:rPr>
                              <w:rFonts w:ascii="Calibri" w:hAnsi="Calibri" w:cs="Calibri"/>
                              <w:b/>
                              <w:bCs/>
                              <w:sz w:val="10"/>
                              <w:szCs w:val="6"/>
                            </w:rPr>
                          </w:pPr>
                          <w:r w:rsidRPr="00FC4DAA">
                            <w:rPr>
                              <w:rFonts w:ascii="Calibri" w:hAnsi="Calibri" w:cs="Calibri"/>
                              <w:b/>
                              <w:bCs/>
                              <w:sz w:val="10"/>
                              <w:szCs w:val="6"/>
                            </w:rPr>
                            <w:t xml:space="preserve">Informações da Comissão </w:t>
                          </w:r>
                          <w:r w:rsidR="008F619D">
                            <w:rPr>
                              <w:rFonts w:ascii="Calibri" w:hAnsi="Calibri" w:cs="Calibri"/>
                              <w:b/>
                              <w:bCs/>
                              <w:sz w:val="10"/>
                              <w:szCs w:val="6"/>
                            </w:rPr>
                            <w:t xml:space="preserve">Permanente </w:t>
                          </w:r>
                          <w:r w:rsidRPr="00FC4DAA">
                            <w:rPr>
                              <w:rFonts w:ascii="Calibri" w:hAnsi="Calibri" w:cs="Calibri"/>
                              <w:b/>
                              <w:bCs/>
                              <w:sz w:val="10"/>
                              <w:szCs w:val="6"/>
                            </w:rPr>
                            <w:t>de Remoção</w:t>
                          </w:r>
                        </w:p>
                        <w:p w14:paraId="3797CB0D" w14:textId="77777777" w:rsidR="00814DA2" w:rsidRPr="00FC4DAA" w:rsidRDefault="00814DA2" w:rsidP="00814DA2">
                          <w:pPr>
                            <w:spacing w:after="0" w:line="240" w:lineRule="auto"/>
                            <w:rPr>
                              <w:rFonts w:ascii="Calibri" w:hAnsi="Calibri" w:cs="Calibri"/>
                              <w:sz w:val="10"/>
                              <w:szCs w:val="6"/>
                            </w:rPr>
                          </w:pPr>
                          <w:r w:rsidRPr="00FC4DAA">
                            <w:rPr>
                              <w:rFonts w:ascii="Calibri" w:hAnsi="Calibri" w:cs="Calibri"/>
                              <w:sz w:val="10"/>
                              <w:szCs w:val="6"/>
                            </w:rPr>
                            <w:t>E-mail: remocaointerna@ifpa.edu.br</w:t>
                          </w:r>
                        </w:p>
                        <w:p w14:paraId="55558FFB" w14:textId="77777777" w:rsidR="00814DA2" w:rsidRPr="00FC4DAA" w:rsidRDefault="00814DA2" w:rsidP="00814DA2">
                          <w:pPr>
                            <w:spacing w:after="0" w:line="240" w:lineRule="auto"/>
                            <w:rPr>
                              <w:rFonts w:ascii="Calibri" w:hAnsi="Calibri" w:cs="Calibri"/>
                              <w:sz w:val="10"/>
                              <w:szCs w:val="6"/>
                            </w:rPr>
                          </w:pPr>
                          <w:r w:rsidRPr="00FC4DAA">
                            <w:rPr>
                              <w:rFonts w:ascii="Calibri" w:hAnsi="Calibri" w:cs="Calibri"/>
                              <w:sz w:val="10"/>
                              <w:szCs w:val="6"/>
                            </w:rPr>
                            <w:t>Av. João Paulo II, nº 514, Castanheira, CEP 66.610-770, Belém - PA.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115663">
            <w:rPr>
              <w:noProof/>
              <w:lang w:val="pt-BR" w:bidi="pt-BR"/>
            </w:rPr>
            <w:drawing>
              <wp:anchor distT="0" distB="0" distL="114300" distR="114300" simplePos="0" relativeHeight="251662336" behindDoc="0" locked="0" layoutInCell="1" allowOverlap="1" wp14:anchorId="39823CBF" wp14:editId="1BC6E127">
                <wp:simplePos x="0" y="0"/>
                <wp:positionH relativeFrom="column">
                  <wp:posOffset>-28575</wp:posOffset>
                </wp:positionH>
                <wp:positionV relativeFrom="paragraph">
                  <wp:posOffset>1905</wp:posOffset>
                </wp:positionV>
                <wp:extent cx="7250430" cy="742950"/>
                <wp:effectExtent l="0" t="0" r="7620" b="0"/>
                <wp:wrapNone/>
                <wp:docPr id="35" name="Imagem 35" descr="Design abstrato com várias ondas verdes no rodapé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" name="ondas-verdes-17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51427" cy="7430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2275" w:type="dxa"/>
      <w:tblInd w:w="-8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470"/>
    </w:tblGrid>
    <w:tr w:rsidR="002E1A5A" w14:paraId="015519ED" w14:textId="77777777" w:rsidTr="002E1A5A">
      <w:trPr>
        <w:trHeight w:val="1362"/>
      </w:trPr>
      <w:tc>
        <w:tcPr>
          <w:tcW w:w="12275" w:type="dxa"/>
          <w:tcBorders>
            <w:top w:val="nil"/>
            <w:left w:val="nil"/>
            <w:bottom w:val="nil"/>
            <w:right w:val="nil"/>
          </w:tcBorders>
        </w:tcPr>
        <w:p w14:paraId="5192A1C6" w14:textId="77777777" w:rsidR="002E1A5A" w:rsidRDefault="002E1A5A" w:rsidP="002E1A5A">
          <w:pPr>
            <w:pStyle w:val="Rodap"/>
            <w:spacing w:after="0"/>
          </w:pPr>
          <w:r>
            <w:rPr>
              <w:noProof/>
              <w:lang w:val="pt-BR" w:bidi="pt-BR"/>
            </w:rPr>
            <w:drawing>
              <wp:inline distT="0" distB="0" distL="0" distR="0" wp14:anchorId="3150A343" wp14:editId="7D941688">
                <wp:extent cx="8551368" cy="976184"/>
                <wp:effectExtent l="0" t="0" r="2540" b="0"/>
                <wp:docPr id="36" name="Imagem 36" descr="Design de ondas verde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ondas-verdes-17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50805" cy="1090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9E05A" w14:textId="77777777" w:rsidR="008C1618" w:rsidRDefault="008C1618">
      <w:pPr>
        <w:spacing w:after="0" w:line="240" w:lineRule="auto"/>
      </w:pPr>
      <w:r>
        <w:separator/>
      </w:r>
    </w:p>
  </w:footnote>
  <w:footnote w:type="continuationSeparator" w:id="0">
    <w:p w14:paraId="73767EAE" w14:textId="77777777" w:rsidR="008C1618" w:rsidRDefault="008C16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340" w:type="dxa"/>
      <w:tblInd w:w="-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340"/>
    </w:tblGrid>
    <w:tr w:rsidR="00115663" w14:paraId="1A1198F6" w14:textId="77777777" w:rsidTr="009F05BB">
      <w:trPr>
        <w:trHeight w:val="1880"/>
      </w:trPr>
      <w:tc>
        <w:tcPr>
          <w:tcW w:w="11340" w:type="dxa"/>
          <w:tcBorders>
            <w:top w:val="nil"/>
            <w:left w:val="nil"/>
            <w:bottom w:val="nil"/>
            <w:right w:val="nil"/>
          </w:tcBorders>
        </w:tcPr>
        <w:p w14:paraId="6D70BA41" w14:textId="110C6BF9" w:rsidR="00EB6205" w:rsidRDefault="006E7D4D" w:rsidP="00EB6205">
          <w:pPr>
            <w:pStyle w:val="Cabealho"/>
            <w:spacing w:after="0"/>
          </w:pPr>
          <w:r>
            <w:rPr>
              <w:noProof/>
              <w:lang w:val="pt-BR" w:bidi="pt-BR"/>
            </w:rPr>
            <mc:AlternateContent>
              <mc:Choice Requires="wpg">
                <w:drawing>
                  <wp:anchor distT="0" distB="0" distL="114300" distR="114300" simplePos="0" relativeHeight="251661312" behindDoc="0" locked="0" layoutInCell="1" allowOverlap="1" wp14:anchorId="2496EE53" wp14:editId="1EC405AE">
                    <wp:simplePos x="0" y="0"/>
                    <wp:positionH relativeFrom="column">
                      <wp:posOffset>-3810</wp:posOffset>
                    </wp:positionH>
                    <wp:positionV relativeFrom="paragraph">
                      <wp:posOffset>181646</wp:posOffset>
                    </wp:positionV>
                    <wp:extent cx="437882" cy="441919"/>
                    <wp:effectExtent l="0" t="0" r="19685" b="15875"/>
                    <wp:wrapNone/>
                    <wp:docPr id="44" name="Agrupar 4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437882" cy="441919"/>
                              <a:chOff x="0" y="0"/>
                              <a:chExt cx="437882" cy="441919"/>
                            </a:xfrm>
                          </wpg:grpSpPr>
                          <wps:wsp>
                            <wps:cNvPr id="39" name="Elipse 39"/>
                            <wps:cNvSpPr/>
                            <wps:spPr>
                              <a:xfrm>
                                <a:off x="0" y="0"/>
                                <a:ext cx="437882" cy="437882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0" name="Imagem 4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13334" y="56667"/>
                                <a:ext cx="207645" cy="273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41" name="Caixa de Texto 41"/>
                            <wps:cNvSpPr txBox="1"/>
                            <wps:spPr>
                              <a:xfrm>
                                <a:off x="18031" y="273032"/>
                                <a:ext cx="355100" cy="16888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E46E3BA" w14:textId="487F08B4" w:rsidR="00C21439" w:rsidRPr="00C21439" w:rsidRDefault="00C21439" w:rsidP="00C21439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  <w:lang w:val="pt-BR"/>
                                    </w:rPr>
                                  </w:pPr>
                                  <w:r w:rsidRPr="00C21439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  <w:lang w:val="pt-BR"/>
                                    </w:rPr>
                                    <w:t>IFPA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2496EE53" id="Agrupar 44" o:spid="_x0000_s1026" style="position:absolute;margin-left:-.3pt;margin-top:14.3pt;width:34.5pt;height:34.8pt;z-index:251661312" coordsize="437882,441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">
                    <v:oval id="Elipse 39" o:spid="_x0000_s1027" style="position:absolute;width:437882;height:4378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" fillcolor="white [3201]" strokecolor="#9bbb59 [3209]" strokeweight="2pt"/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agem 40" o:spid="_x0000_s1028" type="#_x0000_t75" style="position:absolute;left:113334;top:56667;width:207645;height:273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">
                      <v:imagedata r:id="rId2" o:title="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41" o:spid="_x0000_s1029" type="#_x0000_t202" style="position:absolute;left:18031;top:273032;width:355100;height:1688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" filled="f" stroked="f" strokeweight=".5pt">
                      <v:textbox>
                        <w:txbxContent>
                          <w:p w14:paraId="1E46E3BA" w14:textId="487F08B4" w:rsidR="00C21439" w:rsidRPr="00C21439" w:rsidRDefault="00C21439" w:rsidP="00C2143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  <w:lang w:val="pt-BR"/>
                              </w:rPr>
                            </w:pPr>
                            <w:r w:rsidRPr="00C21439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  <w:lang w:val="pt-BR"/>
                              </w:rPr>
                              <w:t>IFPA</w:t>
                            </w:r>
                          </w:p>
                        </w:txbxContent>
                      </v:textbox>
                    </v:shape>
                  </v:group>
                </w:pict>
              </mc:Fallback>
            </mc:AlternateContent>
          </w:r>
          <w:r w:rsidR="00115663">
            <w:rPr>
              <w:noProof/>
              <w:lang w:val="pt-BR" w:bidi="pt-BR"/>
            </w:rPr>
            <w:drawing>
              <wp:anchor distT="0" distB="0" distL="114300" distR="114300" simplePos="0" relativeHeight="251649024" behindDoc="1" locked="0" layoutInCell="1" allowOverlap="1" wp14:anchorId="467C0B91" wp14:editId="3A273866">
                <wp:simplePos x="0" y="0"/>
                <wp:positionH relativeFrom="column">
                  <wp:posOffset>-28299</wp:posOffset>
                </wp:positionH>
                <wp:positionV relativeFrom="paragraph">
                  <wp:posOffset>159026</wp:posOffset>
                </wp:positionV>
                <wp:extent cx="7250749" cy="696595"/>
                <wp:effectExtent l="0" t="0" r="7620" b="8255"/>
                <wp:wrapNone/>
                <wp:docPr id="34" name="Imagem 34" descr="Design abstrato com várias ondas verdes no cabeçalh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ondas-verdes-16.jp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50749" cy="6965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3FFD4EEA" w14:textId="3B66E237" w:rsidR="00EB6205" w:rsidRDefault="00EB6205" w:rsidP="00EB6205">
          <w:pPr>
            <w:pStyle w:val="Cabealho"/>
            <w:spacing w:after="0"/>
          </w:pPr>
        </w:p>
        <w:p w14:paraId="350E52BA" w14:textId="2CFDCEB5" w:rsidR="00EB6205" w:rsidRDefault="00EB6205" w:rsidP="00EB6205">
          <w:pPr>
            <w:pStyle w:val="Cabealho"/>
            <w:spacing w:after="0"/>
          </w:pPr>
        </w:p>
        <w:p w14:paraId="219ABB1F" w14:textId="1DD3D585" w:rsidR="00EB6205" w:rsidRDefault="00EB6205" w:rsidP="00EB6205">
          <w:pPr>
            <w:pStyle w:val="Cabealho"/>
            <w:spacing w:after="0"/>
            <w:jc w:val="center"/>
          </w:pPr>
        </w:p>
        <w:p w14:paraId="11095E46" w14:textId="77777777" w:rsidR="001E5366" w:rsidRPr="00EB6205" w:rsidRDefault="001E5366" w:rsidP="001E5366">
          <w:pPr>
            <w:pStyle w:val="Cabealho"/>
            <w:spacing w:after="0"/>
            <w:jc w:val="center"/>
            <w:rPr>
              <w:rFonts w:ascii="Franklin Gothic Book" w:hAnsi="Franklin Gothic Book" w:cs="Calibri"/>
              <w:sz w:val="28"/>
              <w:szCs w:val="22"/>
            </w:rPr>
          </w:pPr>
          <w:r w:rsidRPr="00EB6205">
            <w:rPr>
              <w:rFonts w:ascii="Franklin Gothic Book" w:hAnsi="Franklin Gothic Book" w:cs="Calibri"/>
              <w:sz w:val="28"/>
              <w:szCs w:val="22"/>
            </w:rPr>
            <w:t>MINISTÉRIO DA EDUCAÇÃO</w:t>
          </w:r>
        </w:p>
        <w:p w14:paraId="2F725555" w14:textId="77777777" w:rsidR="001E5366" w:rsidRPr="00EB6205" w:rsidRDefault="001E5366" w:rsidP="001E5366">
          <w:pPr>
            <w:pStyle w:val="Cabealho"/>
            <w:spacing w:after="0"/>
            <w:jc w:val="center"/>
            <w:rPr>
              <w:rFonts w:ascii="Franklin Gothic Book" w:hAnsi="Franklin Gothic Book" w:cs="Calibri"/>
              <w:sz w:val="22"/>
              <w:szCs w:val="18"/>
            </w:rPr>
          </w:pPr>
          <w:r w:rsidRPr="00EB6205">
            <w:rPr>
              <w:rFonts w:ascii="Franklin Gothic Book" w:hAnsi="Franklin Gothic Book" w:cs="Calibri"/>
              <w:sz w:val="22"/>
              <w:szCs w:val="18"/>
            </w:rPr>
            <w:t>INSTITUTO FEDERAL DE EDUCAÇÃO, CIÊNCIA E TECNOLOGIA DO PARÁ</w:t>
          </w:r>
        </w:p>
        <w:p w14:paraId="504076AB" w14:textId="77777777" w:rsidR="001E5366" w:rsidRDefault="001E5366" w:rsidP="001E5366">
          <w:pPr>
            <w:pStyle w:val="Cabealho"/>
            <w:spacing w:after="0"/>
            <w:jc w:val="center"/>
            <w:rPr>
              <w:rFonts w:ascii="Franklin Gothic Book" w:hAnsi="Franklin Gothic Book" w:cs="Calibri"/>
              <w:sz w:val="22"/>
              <w:szCs w:val="18"/>
            </w:rPr>
          </w:pPr>
          <w:r w:rsidRPr="00EB6205">
            <w:rPr>
              <w:rFonts w:ascii="Franklin Gothic Book" w:hAnsi="Franklin Gothic Book" w:cs="Calibri"/>
              <w:sz w:val="22"/>
              <w:szCs w:val="18"/>
            </w:rPr>
            <w:t>PROCESSO SELETIVO PARA REMOÇÃO DE SERVIDORES</w:t>
          </w:r>
        </w:p>
        <w:p w14:paraId="54156153" w14:textId="77777777" w:rsidR="001E5366" w:rsidRDefault="001E5366" w:rsidP="001E5366">
          <w:pPr>
            <w:pStyle w:val="Cabealho"/>
            <w:spacing w:before="120" w:after="0"/>
            <w:jc w:val="center"/>
            <w:rPr>
              <w:rFonts w:ascii="Franklin Gothic Book" w:hAnsi="Franklin Gothic Book"/>
            </w:rPr>
          </w:pPr>
          <w:r w:rsidRPr="00B76FAB">
            <w:rPr>
              <w:rFonts w:ascii="Franklin Gothic Book" w:hAnsi="Franklin Gothic Book"/>
            </w:rPr>
            <w:t xml:space="preserve">EDITAL Nº </w:t>
          </w:r>
          <w:r w:rsidRPr="00BF79C5">
            <w:rPr>
              <w:rFonts w:ascii="Franklin Gothic Book" w:hAnsi="Franklin Gothic Book"/>
            </w:rPr>
            <w:t>02, DE 05 DE MAIO DE 2026</w:t>
          </w:r>
        </w:p>
        <w:p w14:paraId="0E277073" w14:textId="534399DF" w:rsidR="00B76FAB" w:rsidRPr="009F05BB" w:rsidRDefault="001E5366" w:rsidP="001E5366">
          <w:pPr>
            <w:pStyle w:val="Cabealho"/>
            <w:spacing w:after="240"/>
            <w:jc w:val="center"/>
          </w:pPr>
          <w:r w:rsidRPr="00831AD0">
            <w:rPr>
              <w:rFonts w:ascii="Franklin Gothic Book" w:hAnsi="Franklin Gothic Book"/>
              <w:sz w:val="20"/>
              <w:szCs w:val="16"/>
            </w:rPr>
            <w:t>(</w:t>
          </w:r>
          <w:r w:rsidRPr="00354663">
            <w:rPr>
              <w:rFonts w:ascii="Franklin Gothic Book" w:hAnsi="Franklin Gothic Book"/>
              <w:i/>
              <w:iCs/>
              <w:sz w:val="20"/>
              <w:szCs w:val="16"/>
            </w:rPr>
            <w:t>Versão consolidada após retificação</w:t>
          </w:r>
          <w:r w:rsidRPr="00831AD0">
            <w:rPr>
              <w:rFonts w:ascii="Franklin Gothic Book" w:hAnsi="Franklin Gothic Book"/>
              <w:sz w:val="20"/>
              <w:szCs w:val="16"/>
            </w:rPr>
            <w:t>)</w:t>
          </w:r>
        </w:p>
      </w:tc>
    </w:tr>
  </w:tbl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84F03" w14:textId="77777777" w:rsidR="00E71405" w:rsidRDefault="007E3A99">
    <w:r>
      <w:rPr>
        <w:lang w:val="pt-BR" w:bidi="pt-BR"/>
      </w:rP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63838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E181A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86C1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5A2BB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A10E5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79813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DBECF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E54A4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28E3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FDE09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06C01D2"/>
    <w:multiLevelType w:val="hybridMultilevel"/>
    <w:tmpl w:val="280834F8"/>
    <w:lvl w:ilvl="0" w:tplc="04160017">
      <w:start w:val="1"/>
      <w:numFmt w:val="lowerLetter"/>
      <w:lvlText w:val="%1)"/>
      <w:lvlJc w:val="left"/>
      <w:pPr>
        <w:ind w:left="947" w:hanging="360"/>
      </w:pPr>
    </w:lvl>
    <w:lvl w:ilvl="1" w:tplc="04160019" w:tentative="1">
      <w:start w:val="1"/>
      <w:numFmt w:val="lowerLetter"/>
      <w:lvlText w:val="%2."/>
      <w:lvlJc w:val="left"/>
      <w:pPr>
        <w:ind w:left="1667" w:hanging="360"/>
      </w:pPr>
    </w:lvl>
    <w:lvl w:ilvl="2" w:tplc="0416001B" w:tentative="1">
      <w:start w:val="1"/>
      <w:numFmt w:val="lowerRoman"/>
      <w:lvlText w:val="%3."/>
      <w:lvlJc w:val="right"/>
      <w:pPr>
        <w:ind w:left="2387" w:hanging="180"/>
      </w:pPr>
    </w:lvl>
    <w:lvl w:ilvl="3" w:tplc="0416000F" w:tentative="1">
      <w:start w:val="1"/>
      <w:numFmt w:val="decimal"/>
      <w:lvlText w:val="%4."/>
      <w:lvlJc w:val="left"/>
      <w:pPr>
        <w:ind w:left="3107" w:hanging="360"/>
      </w:pPr>
    </w:lvl>
    <w:lvl w:ilvl="4" w:tplc="04160019" w:tentative="1">
      <w:start w:val="1"/>
      <w:numFmt w:val="lowerLetter"/>
      <w:lvlText w:val="%5."/>
      <w:lvlJc w:val="left"/>
      <w:pPr>
        <w:ind w:left="3827" w:hanging="360"/>
      </w:pPr>
    </w:lvl>
    <w:lvl w:ilvl="5" w:tplc="0416001B" w:tentative="1">
      <w:start w:val="1"/>
      <w:numFmt w:val="lowerRoman"/>
      <w:lvlText w:val="%6."/>
      <w:lvlJc w:val="right"/>
      <w:pPr>
        <w:ind w:left="4547" w:hanging="180"/>
      </w:pPr>
    </w:lvl>
    <w:lvl w:ilvl="6" w:tplc="0416000F" w:tentative="1">
      <w:start w:val="1"/>
      <w:numFmt w:val="decimal"/>
      <w:lvlText w:val="%7."/>
      <w:lvlJc w:val="left"/>
      <w:pPr>
        <w:ind w:left="5267" w:hanging="360"/>
      </w:pPr>
    </w:lvl>
    <w:lvl w:ilvl="7" w:tplc="04160019" w:tentative="1">
      <w:start w:val="1"/>
      <w:numFmt w:val="lowerLetter"/>
      <w:lvlText w:val="%8."/>
      <w:lvlJc w:val="left"/>
      <w:pPr>
        <w:ind w:left="5987" w:hanging="360"/>
      </w:pPr>
    </w:lvl>
    <w:lvl w:ilvl="8" w:tplc="0416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1" w15:restartNumberingAfterBreak="0">
    <w:nsid w:val="629B1109"/>
    <w:multiLevelType w:val="hybridMultilevel"/>
    <w:tmpl w:val="93A0EB6C"/>
    <w:lvl w:ilvl="0" w:tplc="9A0AD7BA">
      <w:start w:val="1"/>
      <w:numFmt w:val="lowerLetter"/>
      <w:lvlText w:val="%1)"/>
      <w:lvlJc w:val="left"/>
      <w:pPr>
        <w:ind w:left="5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07" w:hanging="360"/>
      </w:pPr>
    </w:lvl>
    <w:lvl w:ilvl="2" w:tplc="0416001B" w:tentative="1">
      <w:start w:val="1"/>
      <w:numFmt w:val="lowerRoman"/>
      <w:lvlText w:val="%3."/>
      <w:lvlJc w:val="right"/>
      <w:pPr>
        <w:ind w:left="2027" w:hanging="180"/>
      </w:pPr>
    </w:lvl>
    <w:lvl w:ilvl="3" w:tplc="0416000F" w:tentative="1">
      <w:start w:val="1"/>
      <w:numFmt w:val="decimal"/>
      <w:lvlText w:val="%4."/>
      <w:lvlJc w:val="left"/>
      <w:pPr>
        <w:ind w:left="2747" w:hanging="360"/>
      </w:pPr>
    </w:lvl>
    <w:lvl w:ilvl="4" w:tplc="04160019" w:tentative="1">
      <w:start w:val="1"/>
      <w:numFmt w:val="lowerLetter"/>
      <w:lvlText w:val="%5."/>
      <w:lvlJc w:val="left"/>
      <w:pPr>
        <w:ind w:left="3467" w:hanging="360"/>
      </w:pPr>
    </w:lvl>
    <w:lvl w:ilvl="5" w:tplc="0416001B" w:tentative="1">
      <w:start w:val="1"/>
      <w:numFmt w:val="lowerRoman"/>
      <w:lvlText w:val="%6."/>
      <w:lvlJc w:val="right"/>
      <w:pPr>
        <w:ind w:left="4187" w:hanging="180"/>
      </w:pPr>
    </w:lvl>
    <w:lvl w:ilvl="6" w:tplc="0416000F" w:tentative="1">
      <w:start w:val="1"/>
      <w:numFmt w:val="decimal"/>
      <w:lvlText w:val="%7."/>
      <w:lvlJc w:val="left"/>
      <w:pPr>
        <w:ind w:left="4907" w:hanging="360"/>
      </w:pPr>
    </w:lvl>
    <w:lvl w:ilvl="7" w:tplc="04160019" w:tentative="1">
      <w:start w:val="1"/>
      <w:numFmt w:val="lowerLetter"/>
      <w:lvlText w:val="%8."/>
      <w:lvlJc w:val="left"/>
      <w:pPr>
        <w:ind w:left="5627" w:hanging="360"/>
      </w:pPr>
    </w:lvl>
    <w:lvl w:ilvl="8" w:tplc="0416001B" w:tentative="1">
      <w:start w:val="1"/>
      <w:numFmt w:val="lowerRoman"/>
      <w:lvlText w:val="%9."/>
      <w:lvlJc w:val="right"/>
      <w:pPr>
        <w:ind w:left="6347" w:hanging="180"/>
      </w:pPr>
    </w:lvl>
  </w:abstractNum>
  <w:num w:numId="1" w16cid:durableId="783305438">
    <w:abstractNumId w:val="9"/>
  </w:num>
  <w:num w:numId="2" w16cid:durableId="1126891731">
    <w:abstractNumId w:val="7"/>
  </w:num>
  <w:num w:numId="3" w16cid:durableId="161507172">
    <w:abstractNumId w:val="6"/>
  </w:num>
  <w:num w:numId="4" w16cid:durableId="23875066">
    <w:abstractNumId w:val="5"/>
  </w:num>
  <w:num w:numId="5" w16cid:durableId="331841318">
    <w:abstractNumId w:val="4"/>
  </w:num>
  <w:num w:numId="6" w16cid:durableId="1183780013">
    <w:abstractNumId w:val="8"/>
  </w:num>
  <w:num w:numId="7" w16cid:durableId="224340974">
    <w:abstractNumId w:val="3"/>
  </w:num>
  <w:num w:numId="8" w16cid:durableId="1025667908">
    <w:abstractNumId w:val="2"/>
  </w:num>
  <w:num w:numId="9" w16cid:durableId="1016275519">
    <w:abstractNumId w:val="1"/>
  </w:num>
  <w:num w:numId="10" w16cid:durableId="1118765558">
    <w:abstractNumId w:val="0"/>
  </w:num>
  <w:num w:numId="11" w16cid:durableId="81799913">
    <w:abstractNumId w:val="10"/>
  </w:num>
  <w:num w:numId="12" w16cid:durableId="16490188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4B2"/>
    <w:rsid w:val="00003E11"/>
    <w:rsid w:val="00022792"/>
    <w:rsid w:val="00035F61"/>
    <w:rsid w:val="00043749"/>
    <w:rsid w:val="00056DCE"/>
    <w:rsid w:val="00066E19"/>
    <w:rsid w:val="000716B6"/>
    <w:rsid w:val="00081277"/>
    <w:rsid w:val="000B1B28"/>
    <w:rsid w:val="000B4BF8"/>
    <w:rsid w:val="000D1A8F"/>
    <w:rsid w:val="000D6D34"/>
    <w:rsid w:val="000D7B3A"/>
    <w:rsid w:val="000F2898"/>
    <w:rsid w:val="0010344E"/>
    <w:rsid w:val="00115663"/>
    <w:rsid w:val="0012015C"/>
    <w:rsid w:val="00126E62"/>
    <w:rsid w:val="00127EC4"/>
    <w:rsid w:val="0013037E"/>
    <w:rsid w:val="001309B5"/>
    <w:rsid w:val="00136B23"/>
    <w:rsid w:val="00145D54"/>
    <w:rsid w:val="00163FCE"/>
    <w:rsid w:val="001726F9"/>
    <w:rsid w:val="00177549"/>
    <w:rsid w:val="001A15E6"/>
    <w:rsid w:val="001A5022"/>
    <w:rsid w:val="001B10B8"/>
    <w:rsid w:val="001B6FB5"/>
    <w:rsid w:val="001C1F37"/>
    <w:rsid w:val="001E5366"/>
    <w:rsid w:val="001E5477"/>
    <w:rsid w:val="002056D1"/>
    <w:rsid w:val="00213EAB"/>
    <w:rsid w:val="00215D1D"/>
    <w:rsid w:val="00217D7F"/>
    <w:rsid w:val="00221FFE"/>
    <w:rsid w:val="0025242C"/>
    <w:rsid w:val="00252C22"/>
    <w:rsid w:val="00255894"/>
    <w:rsid w:val="00263D1B"/>
    <w:rsid w:val="00271B9E"/>
    <w:rsid w:val="002812CE"/>
    <w:rsid w:val="00284AAA"/>
    <w:rsid w:val="00295DEC"/>
    <w:rsid w:val="002B4E98"/>
    <w:rsid w:val="002C54CC"/>
    <w:rsid w:val="002D5B22"/>
    <w:rsid w:val="002D7F70"/>
    <w:rsid w:val="002E1A5A"/>
    <w:rsid w:val="002E6970"/>
    <w:rsid w:val="00305C0C"/>
    <w:rsid w:val="00312210"/>
    <w:rsid w:val="00326516"/>
    <w:rsid w:val="00332227"/>
    <w:rsid w:val="0033560D"/>
    <w:rsid w:val="00337EF1"/>
    <w:rsid w:val="003535A8"/>
    <w:rsid w:val="003602D5"/>
    <w:rsid w:val="00361777"/>
    <w:rsid w:val="00361FC2"/>
    <w:rsid w:val="00380620"/>
    <w:rsid w:val="00394851"/>
    <w:rsid w:val="0039712B"/>
    <w:rsid w:val="003975EC"/>
    <w:rsid w:val="003A77B9"/>
    <w:rsid w:val="003B66E5"/>
    <w:rsid w:val="003D0889"/>
    <w:rsid w:val="003F7C02"/>
    <w:rsid w:val="00420B86"/>
    <w:rsid w:val="004370F7"/>
    <w:rsid w:val="004471F1"/>
    <w:rsid w:val="00462B54"/>
    <w:rsid w:val="00480D57"/>
    <w:rsid w:val="004A7C70"/>
    <w:rsid w:val="004C44E5"/>
    <w:rsid w:val="004C45D9"/>
    <w:rsid w:val="004C57EB"/>
    <w:rsid w:val="004C595E"/>
    <w:rsid w:val="004D316F"/>
    <w:rsid w:val="004F4623"/>
    <w:rsid w:val="004F5CD8"/>
    <w:rsid w:val="005161F1"/>
    <w:rsid w:val="00534242"/>
    <w:rsid w:val="00535A9A"/>
    <w:rsid w:val="00576382"/>
    <w:rsid w:val="0058531B"/>
    <w:rsid w:val="00595374"/>
    <w:rsid w:val="005A64B6"/>
    <w:rsid w:val="005B4681"/>
    <w:rsid w:val="005C0D26"/>
    <w:rsid w:val="005D0AB0"/>
    <w:rsid w:val="005D259D"/>
    <w:rsid w:val="005E1712"/>
    <w:rsid w:val="00617104"/>
    <w:rsid w:val="00620729"/>
    <w:rsid w:val="00630AAB"/>
    <w:rsid w:val="0063152F"/>
    <w:rsid w:val="00636A5C"/>
    <w:rsid w:val="006410F7"/>
    <w:rsid w:val="006471D1"/>
    <w:rsid w:val="00661930"/>
    <w:rsid w:val="0067137E"/>
    <w:rsid w:val="00673242"/>
    <w:rsid w:val="00691768"/>
    <w:rsid w:val="006A17F2"/>
    <w:rsid w:val="006E532F"/>
    <w:rsid w:val="006E7D4D"/>
    <w:rsid w:val="006F0367"/>
    <w:rsid w:val="006F31B0"/>
    <w:rsid w:val="00701404"/>
    <w:rsid w:val="0070614D"/>
    <w:rsid w:val="00711728"/>
    <w:rsid w:val="00715423"/>
    <w:rsid w:val="00741FC9"/>
    <w:rsid w:val="00764E05"/>
    <w:rsid w:val="0077156F"/>
    <w:rsid w:val="0077646F"/>
    <w:rsid w:val="007814B2"/>
    <w:rsid w:val="0079019E"/>
    <w:rsid w:val="007B2483"/>
    <w:rsid w:val="007C4A68"/>
    <w:rsid w:val="007D096B"/>
    <w:rsid w:val="007D3E9C"/>
    <w:rsid w:val="007E0D6E"/>
    <w:rsid w:val="007E3A99"/>
    <w:rsid w:val="007E6773"/>
    <w:rsid w:val="007E6B14"/>
    <w:rsid w:val="00806A77"/>
    <w:rsid w:val="00814DA2"/>
    <w:rsid w:val="00814E9B"/>
    <w:rsid w:val="00842A25"/>
    <w:rsid w:val="00846D52"/>
    <w:rsid w:val="00852DC3"/>
    <w:rsid w:val="008658F6"/>
    <w:rsid w:val="008945AC"/>
    <w:rsid w:val="008A1B8D"/>
    <w:rsid w:val="008C1618"/>
    <w:rsid w:val="008E42CD"/>
    <w:rsid w:val="008F1693"/>
    <w:rsid w:val="008F619D"/>
    <w:rsid w:val="00910EE9"/>
    <w:rsid w:val="00912DD0"/>
    <w:rsid w:val="00930F9C"/>
    <w:rsid w:val="009439AA"/>
    <w:rsid w:val="00947800"/>
    <w:rsid w:val="00954E56"/>
    <w:rsid w:val="00981D0D"/>
    <w:rsid w:val="0099211F"/>
    <w:rsid w:val="00992B82"/>
    <w:rsid w:val="009A06BE"/>
    <w:rsid w:val="009A1F6E"/>
    <w:rsid w:val="009A4326"/>
    <w:rsid w:val="009B2772"/>
    <w:rsid w:val="009B35ED"/>
    <w:rsid w:val="009C3A0E"/>
    <w:rsid w:val="009D2848"/>
    <w:rsid w:val="009E05A0"/>
    <w:rsid w:val="009F05BB"/>
    <w:rsid w:val="009F12E6"/>
    <w:rsid w:val="009F3AAD"/>
    <w:rsid w:val="00A21959"/>
    <w:rsid w:val="00A24E4E"/>
    <w:rsid w:val="00A43966"/>
    <w:rsid w:val="00A443E8"/>
    <w:rsid w:val="00A45E55"/>
    <w:rsid w:val="00A50016"/>
    <w:rsid w:val="00A517BA"/>
    <w:rsid w:val="00A67294"/>
    <w:rsid w:val="00A81822"/>
    <w:rsid w:val="00A85C32"/>
    <w:rsid w:val="00A92D61"/>
    <w:rsid w:val="00A93148"/>
    <w:rsid w:val="00AB400A"/>
    <w:rsid w:val="00AD484B"/>
    <w:rsid w:val="00AD6F39"/>
    <w:rsid w:val="00AE472F"/>
    <w:rsid w:val="00B00844"/>
    <w:rsid w:val="00B22EC4"/>
    <w:rsid w:val="00B26B8D"/>
    <w:rsid w:val="00B5129B"/>
    <w:rsid w:val="00B5360C"/>
    <w:rsid w:val="00B54EAE"/>
    <w:rsid w:val="00B552FE"/>
    <w:rsid w:val="00B76FAB"/>
    <w:rsid w:val="00B97110"/>
    <w:rsid w:val="00BA0FA8"/>
    <w:rsid w:val="00BA40B8"/>
    <w:rsid w:val="00BA5A05"/>
    <w:rsid w:val="00BB415B"/>
    <w:rsid w:val="00BC06ED"/>
    <w:rsid w:val="00BC7CA9"/>
    <w:rsid w:val="00BE32F2"/>
    <w:rsid w:val="00BF43E6"/>
    <w:rsid w:val="00C14115"/>
    <w:rsid w:val="00C21439"/>
    <w:rsid w:val="00C27E8F"/>
    <w:rsid w:val="00C37A16"/>
    <w:rsid w:val="00C5776C"/>
    <w:rsid w:val="00CA2317"/>
    <w:rsid w:val="00CA7D83"/>
    <w:rsid w:val="00CB3D34"/>
    <w:rsid w:val="00CC495B"/>
    <w:rsid w:val="00CC5B89"/>
    <w:rsid w:val="00CE2CAB"/>
    <w:rsid w:val="00CE4F85"/>
    <w:rsid w:val="00D06213"/>
    <w:rsid w:val="00D10F85"/>
    <w:rsid w:val="00D44CDE"/>
    <w:rsid w:val="00D62B0F"/>
    <w:rsid w:val="00D674F6"/>
    <w:rsid w:val="00D75986"/>
    <w:rsid w:val="00D823E7"/>
    <w:rsid w:val="00D8615D"/>
    <w:rsid w:val="00D904CD"/>
    <w:rsid w:val="00DA5E71"/>
    <w:rsid w:val="00DB0C48"/>
    <w:rsid w:val="00DC6062"/>
    <w:rsid w:val="00DD7206"/>
    <w:rsid w:val="00DE3E34"/>
    <w:rsid w:val="00DE74B7"/>
    <w:rsid w:val="00E02548"/>
    <w:rsid w:val="00E041D6"/>
    <w:rsid w:val="00E2252B"/>
    <w:rsid w:val="00E32718"/>
    <w:rsid w:val="00E44236"/>
    <w:rsid w:val="00E4544F"/>
    <w:rsid w:val="00E71405"/>
    <w:rsid w:val="00E802A8"/>
    <w:rsid w:val="00E945F0"/>
    <w:rsid w:val="00E9749C"/>
    <w:rsid w:val="00EB370B"/>
    <w:rsid w:val="00EB5F5D"/>
    <w:rsid w:val="00EB6205"/>
    <w:rsid w:val="00EC191B"/>
    <w:rsid w:val="00EC75AF"/>
    <w:rsid w:val="00ED3FD1"/>
    <w:rsid w:val="00EE0C19"/>
    <w:rsid w:val="00EE44BC"/>
    <w:rsid w:val="00EE7935"/>
    <w:rsid w:val="00EF2C6A"/>
    <w:rsid w:val="00EF6F11"/>
    <w:rsid w:val="00F06285"/>
    <w:rsid w:val="00F11E55"/>
    <w:rsid w:val="00F14A57"/>
    <w:rsid w:val="00F15E63"/>
    <w:rsid w:val="00F20ECC"/>
    <w:rsid w:val="00F406ED"/>
    <w:rsid w:val="00F54E90"/>
    <w:rsid w:val="00F56995"/>
    <w:rsid w:val="00F6444E"/>
    <w:rsid w:val="00F83039"/>
    <w:rsid w:val="00F87567"/>
    <w:rsid w:val="00FA2226"/>
    <w:rsid w:val="00FA5F92"/>
    <w:rsid w:val="00FB5995"/>
    <w:rsid w:val="00FC2984"/>
    <w:rsid w:val="00FC4DAA"/>
    <w:rsid w:val="00FD2D6F"/>
    <w:rsid w:val="00FE232B"/>
    <w:rsid w:val="00FF2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7334C5"/>
  <w15:chartTrackingRefBased/>
  <w15:docId w15:val="{4251AA43-6D45-4CF1-8335-805D95E9C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iPriority="5" w:unhideWhenUsed="1" w:qFormat="1"/>
    <w:lsdException w:name="Signature" w:semiHidden="1" w:uiPriority="6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9AA"/>
    <w:rPr>
      <w:color w:val="000000" w:themeColor="text1"/>
      <w:sz w:val="24"/>
    </w:rPr>
  </w:style>
  <w:style w:type="paragraph" w:styleId="Ttulo1">
    <w:name w:val="heading 1"/>
    <w:basedOn w:val="Normal"/>
    <w:next w:val="Informaesdecontato"/>
    <w:link w:val="Ttulo1Char"/>
    <w:uiPriority w:val="1"/>
    <w:qFormat/>
    <w:rsid w:val="002E1A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olor w:val="3D5157" w:themeColor="accent2"/>
      <w:sz w:val="36"/>
      <w:szCs w:val="28"/>
    </w:rPr>
  </w:style>
  <w:style w:type="paragraph" w:styleId="Ttulo2">
    <w:name w:val="heading 2"/>
    <w:basedOn w:val="Normal"/>
    <w:next w:val="Normal"/>
    <w:link w:val="Ttulo2Char"/>
    <w:uiPriority w:val="1"/>
    <w:semiHidden/>
    <w:unhideWhenUsed/>
    <w:qFormat/>
    <w:rsid w:val="00FA5F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F6228" w:themeColor="accent6" w:themeShade="80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1"/>
    <w:semiHidden/>
    <w:unhideWhenUsed/>
    <w:qFormat/>
    <w:rsid w:val="00FA5F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4F6228" w:themeColor="accent6" w:themeShade="80"/>
      <w:szCs w:val="24"/>
    </w:rPr>
  </w:style>
  <w:style w:type="paragraph" w:styleId="Ttulo4">
    <w:name w:val="heading 4"/>
    <w:basedOn w:val="Normal"/>
    <w:next w:val="Normal"/>
    <w:link w:val="Ttulo4Char"/>
    <w:uiPriority w:val="1"/>
    <w:semiHidden/>
    <w:unhideWhenUsed/>
    <w:qFormat/>
    <w:rsid w:val="00FA5F9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F6228" w:themeColor="accent6" w:themeShade="80"/>
    </w:rPr>
  </w:style>
  <w:style w:type="paragraph" w:styleId="Ttulo5">
    <w:name w:val="heading 5"/>
    <w:basedOn w:val="Normal"/>
    <w:next w:val="Normal"/>
    <w:link w:val="Ttulo5Char"/>
    <w:uiPriority w:val="1"/>
    <w:semiHidden/>
    <w:unhideWhenUsed/>
    <w:qFormat/>
    <w:rsid w:val="00FA5F92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color w:val="4F6228" w:themeColor="accent6" w:themeShade="80"/>
    </w:rPr>
  </w:style>
  <w:style w:type="paragraph" w:styleId="Ttulo6">
    <w:name w:val="heading 6"/>
    <w:basedOn w:val="Normal"/>
    <w:next w:val="Normal"/>
    <w:link w:val="Ttulo6Char"/>
    <w:uiPriority w:val="1"/>
    <w:semiHidden/>
    <w:unhideWhenUsed/>
    <w:qFormat/>
    <w:rsid w:val="00FA5F9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color w:val="4F6228" w:themeColor="accent6" w:themeShade="80"/>
    </w:rPr>
  </w:style>
  <w:style w:type="paragraph" w:styleId="Ttulo7">
    <w:name w:val="heading 7"/>
    <w:basedOn w:val="Normal"/>
    <w:next w:val="Normal"/>
    <w:link w:val="Ttulo7Char"/>
    <w:uiPriority w:val="1"/>
    <w:semiHidden/>
    <w:unhideWhenUsed/>
    <w:qFormat/>
    <w:rsid w:val="00FA5F9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4F6228" w:themeColor="accent6" w:themeShade="80"/>
    </w:rPr>
  </w:style>
  <w:style w:type="paragraph" w:styleId="Ttulo8">
    <w:name w:val="heading 8"/>
    <w:basedOn w:val="Normal"/>
    <w:next w:val="Normal"/>
    <w:link w:val="Ttulo8Char"/>
    <w:uiPriority w:val="1"/>
    <w:semiHidden/>
    <w:unhideWhenUsed/>
    <w:qFormat/>
    <w:rsid w:val="00D904C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1"/>
    <w:semiHidden/>
    <w:unhideWhenUsed/>
    <w:qFormat/>
    <w:rsid w:val="00D904C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2E1A5A"/>
    <w:rPr>
      <w:rFonts w:asciiTheme="majorHAnsi" w:eastAsiaTheme="majorEastAsia" w:hAnsiTheme="majorHAnsi" w:cstheme="majorBidi"/>
      <w:bCs/>
      <w:color w:val="3D5157" w:themeColor="accent2"/>
      <w:sz w:val="36"/>
      <w:szCs w:val="28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pPr>
      <w:outlineLvl w:val="9"/>
    </w:pPr>
    <w:rPr>
      <w:bCs w:val="0"/>
      <w:szCs w:val="32"/>
    </w:rPr>
  </w:style>
  <w:style w:type="paragraph" w:styleId="Cabealho">
    <w:name w:val="header"/>
    <w:basedOn w:val="Normal"/>
    <w:link w:val="CabealhoChar"/>
    <w:uiPriority w:val="99"/>
    <w:unhideWhenUsed/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uiPriority w:val="99"/>
    <w:unhideWhenUsed/>
    <w:pPr>
      <w:spacing w:after="40"/>
      <w:jc w:val="center"/>
    </w:pPr>
  </w:style>
  <w:style w:type="character" w:customStyle="1" w:styleId="RodapChar">
    <w:name w:val="Rodapé Char"/>
    <w:basedOn w:val="Fontepargpadro"/>
    <w:link w:val="Rodap"/>
    <w:uiPriority w:val="99"/>
  </w:style>
  <w:style w:type="paragraph" w:customStyle="1" w:styleId="Informaesdecontato">
    <w:name w:val="Informações de contato"/>
    <w:basedOn w:val="Normal"/>
    <w:uiPriority w:val="2"/>
    <w:qFormat/>
    <w:rsid w:val="000F2898"/>
    <w:pPr>
      <w:spacing w:after="0"/>
      <w:contextualSpacing/>
    </w:pPr>
    <w:rPr>
      <w:rFonts w:eastAsiaTheme="minorEastAsia"/>
      <w:color w:val="607E4C" w:themeColor="accent4"/>
    </w:rPr>
  </w:style>
  <w:style w:type="paragraph" w:styleId="Encerramento">
    <w:name w:val="Closing"/>
    <w:basedOn w:val="Normal"/>
    <w:next w:val="Assinatura"/>
    <w:link w:val="EncerramentoChar"/>
    <w:uiPriority w:val="5"/>
    <w:qFormat/>
    <w:rsid w:val="002E1A5A"/>
    <w:pPr>
      <w:spacing w:before="720"/>
    </w:pPr>
    <w:rPr>
      <w:rFonts w:eastAsiaTheme="minorEastAsia"/>
      <w:bCs/>
      <w:szCs w:val="18"/>
    </w:rPr>
  </w:style>
  <w:style w:type="character" w:customStyle="1" w:styleId="EncerramentoChar">
    <w:name w:val="Encerramento Char"/>
    <w:basedOn w:val="Fontepargpadro"/>
    <w:link w:val="Encerramento"/>
    <w:uiPriority w:val="5"/>
    <w:rsid w:val="002E1A5A"/>
    <w:rPr>
      <w:rFonts w:eastAsiaTheme="minorEastAsia"/>
      <w:bCs/>
      <w:color w:val="000000" w:themeColor="text1"/>
      <w:sz w:val="24"/>
      <w:szCs w:val="18"/>
    </w:rPr>
  </w:style>
  <w:style w:type="paragraph" w:styleId="Assinatura">
    <w:name w:val="Signature"/>
    <w:basedOn w:val="Normal"/>
    <w:next w:val="Normal"/>
    <w:link w:val="AssinaturaChar"/>
    <w:uiPriority w:val="6"/>
    <w:qFormat/>
    <w:pPr>
      <w:spacing w:before="720" w:after="280"/>
      <w:contextualSpacing/>
    </w:pPr>
    <w:rPr>
      <w:rFonts w:eastAsiaTheme="minorEastAsia"/>
      <w:bCs/>
      <w:szCs w:val="18"/>
    </w:rPr>
  </w:style>
  <w:style w:type="character" w:customStyle="1" w:styleId="AssinaturaChar">
    <w:name w:val="Assinatura Char"/>
    <w:basedOn w:val="Fontepargpadro"/>
    <w:link w:val="Assinatura"/>
    <w:uiPriority w:val="6"/>
    <w:rPr>
      <w:rFonts w:eastAsiaTheme="minorEastAsia"/>
      <w:bCs/>
      <w:szCs w:val="18"/>
    </w:rPr>
  </w:style>
  <w:style w:type="paragraph" w:styleId="Saudao">
    <w:name w:val="Salutation"/>
    <w:basedOn w:val="Normal"/>
    <w:next w:val="Normal"/>
    <w:link w:val="SaudaoChar"/>
    <w:uiPriority w:val="4"/>
    <w:qFormat/>
    <w:rsid w:val="00E32718"/>
    <w:pPr>
      <w:spacing w:before="440" w:after="180"/>
    </w:pPr>
    <w:rPr>
      <w:rFonts w:eastAsiaTheme="minorEastAsia"/>
      <w:bCs/>
      <w:szCs w:val="18"/>
    </w:rPr>
  </w:style>
  <w:style w:type="character" w:customStyle="1" w:styleId="SaudaoChar">
    <w:name w:val="Saudação Char"/>
    <w:basedOn w:val="Fontepargpadro"/>
    <w:link w:val="Saudao"/>
    <w:uiPriority w:val="4"/>
    <w:rsid w:val="00E32718"/>
    <w:rPr>
      <w:rFonts w:eastAsiaTheme="minorEastAsia"/>
      <w:bCs/>
      <w:color w:val="000000" w:themeColor="text1"/>
      <w:sz w:val="24"/>
      <w:szCs w:val="18"/>
    </w:rPr>
  </w:style>
  <w:style w:type="character" w:styleId="Forte">
    <w:name w:val="Strong"/>
    <w:basedOn w:val="Fontepargpadro"/>
    <w:uiPriority w:val="22"/>
    <w:qFormat/>
    <w:rPr>
      <w:b/>
      <w:bCs/>
      <w:color w:val="3D5157" w:themeColor="accent2"/>
    </w:rPr>
  </w:style>
  <w:style w:type="character" w:styleId="TextodoEspaoReservado">
    <w:name w:val="Placeholder Text"/>
    <w:basedOn w:val="Fontepargpadro"/>
    <w:uiPriority w:val="99"/>
    <w:semiHidden/>
    <w:rPr>
      <w:color w:val="808080"/>
    </w:rPr>
  </w:style>
  <w:style w:type="character" w:customStyle="1" w:styleId="Ttulo2Char">
    <w:name w:val="Título 2 Char"/>
    <w:basedOn w:val="Fontepargpadro"/>
    <w:link w:val="Ttulo2"/>
    <w:uiPriority w:val="1"/>
    <w:semiHidden/>
    <w:rsid w:val="00FA5F92"/>
    <w:rPr>
      <w:rFonts w:asciiTheme="majorHAnsi" w:eastAsiaTheme="majorEastAsia" w:hAnsiTheme="majorHAnsi" w:cstheme="majorBidi"/>
      <w:color w:val="4F6228" w:themeColor="accent6" w:themeShade="80"/>
      <w:sz w:val="26"/>
      <w:szCs w:val="26"/>
    </w:rPr>
  </w:style>
  <w:style w:type="table" w:styleId="Tabelacomgrade">
    <w:name w:val="Table Grid"/>
    <w:basedOn w:val="Tabelanormal"/>
    <w:uiPriority w:val="39"/>
    <w:rsid w:val="00312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har">
    <w:name w:val="Título 4 Char"/>
    <w:basedOn w:val="Fontepargpadro"/>
    <w:link w:val="Ttulo4"/>
    <w:uiPriority w:val="1"/>
    <w:semiHidden/>
    <w:rsid w:val="00FA5F92"/>
    <w:rPr>
      <w:rFonts w:asciiTheme="majorHAnsi" w:eastAsiaTheme="majorEastAsia" w:hAnsiTheme="majorHAnsi" w:cstheme="majorBidi"/>
      <w:i/>
      <w:iCs/>
      <w:color w:val="4F6228" w:themeColor="accent6" w:themeShade="80"/>
      <w:sz w:val="24"/>
    </w:rPr>
  </w:style>
  <w:style w:type="character" w:customStyle="1" w:styleId="Ttulo5Char">
    <w:name w:val="Título 5 Char"/>
    <w:basedOn w:val="Fontepargpadro"/>
    <w:link w:val="Ttulo5"/>
    <w:uiPriority w:val="1"/>
    <w:semiHidden/>
    <w:rsid w:val="00FA5F92"/>
    <w:rPr>
      <w:rFonts w:asciiTheme="majorHAnsi" w:eastAsiaTheme="majorEastAsia" w:hAnsiTheme="majorHAnsi" w:cstheme="majorBidi"/>
      <w:color w:val="4F6228" w:themeColor="accent6" w:themeShade="80"/>
      <w:sz w:val="24"/>
    </w:rPr>
  </w:style>
  <w:style w:type="character" w:customStyle="1" w:styleId="Ttulo6Char">
    <w:name w:val="Título 6 Char"/>
    <w:basedOn w:val="Fontepargpadro"/>
    <w:link w:val="Ttulo6"/>
    <w:uiPriority w:val="1"/>
    <w:semiHidden/>
    <w:rsid w:val="00FA5F92"/>
    <w:rPr>
      <w:rFonts w:asciiTheme="majorHAnsi" w:eastAsiaTheme="majorEastAsia" w:hAnsiTheme="majorHAnsi" w:cstheme="majorBidi"/>
      <w:color w:val="4F6228" w:themeColor="accent6" w:themeShade="80"/>
      <w:sz w:val="24"/>
    </w:rPr>
  </w:style>
  <w:style w:type="character" w:customStyle="1" w:styleId="Ttulo3Char">
    <w:name w:val="Título 3 Char"/>
    <w:basedOn w:val="Fontepargpadro"/>
    <w:link w:val="Ttulo3"/>
    <w:uiPriority w:val="1"/>
    <w:semiHidden/>
    <w:rsid w:val="00FA5F92"/>
    <w:rPr>
      <w:rFonts w:asciiTheme="majorHAnsi" w:eastAsiaTheme="majorEastAsia" w:hAnsiTheme="majorHAnsi" w:cstheme="majorBidi"/>
      <w:color w:val="4F6228" w:themeColor="accent6" w:themeShade="80"/>
      <w:sz w:val="24"/>
      <w:szCs w:val="24"/>
    </w:rPr>
  </w:style>
  <w:style w:type="character" w:styleId="nfaseIntensa">
    <w:name w:val="Intense Emphasis"/>
    <w:basedOn w:val="Fontepargpadro"/>
    <w:uiPriority w:val="21"/>
    <w:semiHidden/>
    <w:unhideWhenUsed/>
    <w:qFormat/>
    <w:rsid w:val="000F2898"/>
    <w:rPr>
      <w:i/>
      <w:iCs/>
      <w:color w:val="4F6228" w:themeColor="accent6" w:themeShade="80"/>
    </w:rPr>
  </w:style>
  <w:style w:type="paragraph" w:styleId="CitaoIntensa">
    <w:name w:val="Intense Quote"/>
    <w:basedOn w:val="Normal"/>
    <w:next w:val="Normal"/>
    <w:link w:val="CitaoIntensaChar"/>
    <w:uiPriority w:val="30"/>
    <w:semiHidden/>
    <w:unhideWhenUsed/>
    <w:qFormat/>
    <w:rsid w:val="000F2898"/>
    <w:pPr>
      <w:pBdr>
        <w:top w:val="single" w:sz="4" w:space="10" w:color="4F6228" w:themeColor="accent6" w:themeShade="80"/>
        <w:bottom w:val="single" w:sz="4" w:space="10" w:color="4F6228" w:themeColor="accent6" w:themeShade="80"/>
      </w:pBdr>
      <w:spacing w:before="360" w:after="360"/>
      <w:ind w:left="864" w:right="864"/>
      <w:jc w:val="center"/>
    </w:pPr>
    <w:rPr>
      <w:i/>
      <w:iCs/>
      <w:color w:val="3C5020" w:themeColor="accent5" w:themeShade="80"/>
    </w:rPr>
  </w:style>
  <w:style w:type="character" w:customStyle="1" w:styleId="CitaoIntensaChar">
    <w:name w:val="Citação Intensa Char"/>
    <w:basedOn w:val="Fontepargpadro"/>
    <w:link w:val="CitaoIntensa"/>
    <w:uiPriority w:val="30"/>
    <w:semiHidden/>
    <w:rsid w:val="000F2898"/>
    <w:rPr>
      <w:i/>
      <w:iCs/>
      <w:color w:val="3C5020" w:themeColor="accent5" w:themeShade="80"/>
      <w:sz w:val="24"/>
    </w:rPr>
  </w:style>
  <w:style w:type="character" w:styleId="RefernciaIntensa">
    <w:name w:val="Intense Reference"/>
    <w:basedOn w:val="Fontepargpadro"/>
    <w:uiPriority w:val="32"/>
    <w:semiHidden/>
    <w:unhideWhenUsed/>
    <w:qFormat/>
    <w:rsid w:val="000F2898"/>
    <w:rPr>
      <w:b/>
      <w:bCs/>
      <w:caps w:val="0"/>
      <w:smallCaps/>
      <w:color w:val="3C5020" w:themeColor="accent5" w:themeShade="80"/>
      <w:spacing w:val="5"/>
    </w:rPr>
  </w:style>
  <w:style w:type="paragraph" w:styleId="Textoembloco">
    <w:name w:val="Block Text"/>
    <w:basedOn w:val="Normal"/>
    <w:uiPriority w:val="99"/>
    <w:semiHidden/>
    <w:unhideWhenUsed/>
    <w:rsid w:val="000F2898"/>
    <w:pPr>
      <w:pBdr>
        <w:top w:val="single" w:sz="2" w:space="10" w:color="3C5020" w:themeColor="accent5" w:themeShade="80"/>
        <w:left w:val="single" w:sz="2" w:space="10" w:color="3C5020" w:themeColor="accent5" w:themeShade="80"/>
        <w:bottom w:val="single" w:sz="2" w:space="10" w:color="3C5020" w:themeColor="accent5" w:themeShade="80"/>
        <w:right w:val="single" w:sz="2" w:space="10" w:color="3C5020" w:themeColor="accent5" w:themeShade="80"/>
      </w:pBdr>
      <w:ind w:left="1152" w:right="1152"/>
    </w:pPr>
    <w:rPr>
      <w:rFonts w:eastAsiaTheme="minorEastAsia"/>
      <w:i/>
      <w:iCs/>
      <w:color w:val="3C5020" w:themeColor="accent5" w:themeShade="80"/>
    </w:rPr>
  </w:style>
  <w:style w:type="character" w:styleId="HiperlinkVisitado">
    <w:name w:val="FollowedHyperlink"/>
    <w:basedOn w:val="Fontepargpadro"/>
    <w:uiPriority w:val="99"/>
    <w:semiHidden/>
    <w:unhideWhenUsed/>
    <w:rsid w:val="000F2898"/>
    <w:rPr>
      <w:color w:val="4F6228" w:themeColor="accent6" w:themeShade="80"/>
      <w:u w:val="single"/>
    </w:rPr>
  </w:style>
  <w:style w:type="character" w:styleId="Hyperlink">
    <w:name w:val="Hyperlink"/>
    <w:basedOn w:val="Fontepargpadro"/>
    <w:uiPriority w:val="99"/>
    <w:semiHidden/>
    <w:unhideWhenUsed/>
    <w:rsid w:val="009439AA"/>
    <w:rPr>
      <w:color w:val="3D5157" w:themeColor="accent2"/>
      <w:u w:val="single"/>
    </w:rPr>
  </w:style>
  <w:style w:type="character" w:styleId="TtulodoLivro">
    <w:name w:val="Book Title"/>
    <w:basedOn w:val="Fontepargpadro"/>
    <w:uiPriority w:val="33"/>
    <w:semiHidden/>
    <w:unhideWhenUsed/>
    <w:qFormat/>
    <w:rsid w:val="00D904CD"/>
    <w:rPr>
      <w:b/>
      <w:bCs/>
      <w:i/>
      <w:iCs/>
      <w:spacing w:val="5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D904CD"/>
    <w:pPr>
      <w:spacing w:after="200" w:line="240" w:lineRule="auto"/>
    </w:pPr>
    <w:rPr>
      <w:i/>
      <w:iCs/>
      <w:color w:val="2F4158" w:themeColor="text2"/>
      <w:sz w:val="18"/>
      <w:szCs w:val="18"/>
    </w:rPr>
  </w:style>
  <w:style w:type="character" w:styleId="nfase">
    <w:name w:val="Emphasis"/>
    <w:basedOn w:val="Fontepargpadro"/>
    <w:uiPriority w:val="20"/>
    <w:semiHidden/>
    <w:unhideWhenUsed/>
    <w:qFormat/>
    <w:rsid w:val="00D904CD"/>
    <w:rPr>
      <w:i/>
      <w:iCs/>
    </w:rPr>
  </w:style>
  <w:style w:type="character" w:customStyle="1" w:styleId="Ttulo7Char">
    <w:name w:val="Título 7 Char"/>
    <w:basedOn w:val="Fontepargpadro"/>
    <w:link w:val="Ttulo7"/>
    <w:uiPriority w:val="1"/>
    <w:semiHidden/>
    <w:rsid w:val="00FA5F92"/>
    <w:rPr>
      <w:rFonts w:asciiTheme="majorHAnsi" w:eastAsiaTheme="majorEastAsia" w:hAnsiTheme="majorHAnsi" w:cstheme="majorBidi"/>
      <w:i/>
      <w:iCs/>
      <w:color w:val="4F6228" w:themeColor="accent6" w:themeShade="80"/>
      <w:sz w:val="24"/>
    </w:rPr>
  </w:style>
  <w:style w:type="character" w:customStyle="1" w:styleId="Ttulo8Char">
    <w:name w:val="Título 8 Char"/>
    <w:basedOn w:val="Fontepargpadro"/>
    <w:link w:val="Ttulo8"/>
    <w:uiPriority w:val="1"/>
    <w:semiHidden/>
    <w:rsid w:val="00D904C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1"/>
    <w:semiHidden/>
    <w:rsid w:val="00D904C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argrafodaLista">
    <w:name w:val="List Paragraph"/>
    <w:basedOn w:val="Normal"/>
    <w:uiPriority w:val="34"/>
    <w:unhideWhenUsed/>
    <w:qFormat/>
    <w:rsid w:val="00D904CD"/>
    <w:pPr>
      <w:ind w:left="720"/>
      <w:contextualSpacing/>
    </w:pPr>
  </w:style>
  <w:style w:type="paragraph" w:styleId="SemEspaamento">
    <w:name w:val="No Spacing"/>
    <w:uiPriority w:val="1"/>
    <w:semiHidden/>
    <w:unhideWhenUsed/>
    <w:qFormat/>
    <w:rsid w:val="00D904CD"/>
    <w:pPr>
      <w:spacing w:after="0" w:line="240" w:lineRule="auto"/>
    </w:pPr>
    <w:rPr>
      <w:color w:val="000000" w:themeColor="text1"/>
      <w:sz w:val="24"/>
    </w:rPr>
  </w:style>
  <w:style w:type="paragraph" w:styleId="Citao">
    <w:name w:val="Quote"/>
    <w:basedOn w:val="Normal"/>
    <w:next w:val="Normal"/>
    <w:link w:val="CitaoChar"/>
    <w:uiPriority w:val="29"/>
    <w:semiHidden/>
    <w:unhideWhenUsed/>
    <w:qFormat/>
    <w:rsid w:val="00D904CD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semiHidden/>
    <w:rsid w:val="00D904CD"/>
    <w:rPr>
      <w:i/>
      <w:iCs/>
      <w:color w:val="404040" w:themeColor="text1" w:themeTint="BF"/>
      <w:sz w:val="24"/>
    </w:rPr>
  </w:style>
  <w:style w:type="paragraph" w:styleId="Subttulo">
    <w:name w:val="Subtitle"/>
    <w:basedOn w:val="Normal"/>
    <w:next w:val="Normal"/>
    <w:link w:val="SubttuloChar"/>
    <w:uiPriority w:val="11"/>
    <w:semiHidden/>
    <w:unhideWhenUsed/>
    <w:qFormat/>
    <w:rsid w:val="00D904C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uiPriority w:val="11"/>
    <w:semiHidden/>
    <w:rsid w:val="00D904CD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nfaseSutil">
    <w:name w:val="Subtle Emphasis"/>
    <w:basedOn w:val="Fontepargpadro"/>
    <w:uiPriority w:val="19"/>
    <w:semiHidden/>
    <w:unhideWhenUsed/>
    <w:qFormat/>
    <w:rsid w:val="00D904CD"/>
    <w:rPr>
      <w:i/>
      <w:iCs/>
      <w:color w:val="404040" w:themeColor="text1" w:themeTint="BF"/>
    </w:rPr>
  </w:style>
  <w:style w:type="character" w:styleId="RefernciaSutil">
    <w:name w:val="Subtle Reference"/>
    <w:basedOn w:val="Fontepargpadro"/>
    <w:uiPriority w:val="31"/>
    <w:semiHidden/>
    <w:unhideWhenUsed/>
    <w:qFormat/>
    <w:rsid w:val="00D904CD"/>
    <w:rPr>
      <w:smallCaps/>
      <w:color w:val="5A5A5A" w:themeColor="text1" w:themeTint="A5"/>
    </w:rPr>
  </w:style>
  <w:style w:type="paragraph" w:styleId="Ttulo">
    <w:name w:val="Title"/>
    <w:basedOn w:val="Normal"/>
    <w:next w:val="Normal"/>
    <w:link w:val="TtuloChar"/>
    <w:uiPriority w:val="10"/>
    <w:semiHidden/>
    <w:unhideWhenUsed/>
    <w:qFormat/>
    <w:rsid w:val="00D904CD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semiHidden/>
    <w:rsid w:val="00D904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efault">
    <w:name w:val="Default"/>
    <w:rsid w:val="007D096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60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lva\AppData\Roaming\Microsoft\Templates\Papel%20timbrado%20(design%20Onda%20Verde).dotx" TargetMode="External"/></Relationships>
</file>

<file path=word/theme/theme1.xml><?xml version="1.0" encoding="utf-8"?>
<a:theme xmlns:a="http://schemas.openxmlformats.org/drawingml/2006/main" name="Green Wave">
  <a:themeElements>
    <a:clrScheme name="Custom 24">
      <a:dk1>
        <a:sysClr val="windowText" lastClr="000000"/>
      </a:dk1>
      <a:lt1>
        <a:sysClr val="window" lastClr="FFFFFF"/>
      </a:lt1>
      <a:dk2>
        <a:srgbClr val="2F4158"/>
      </a:dk2>
      <a:lt2>
        <a:srgbClr val="F2F2F2"/>
      </a:lt2>
      <a:accent1>
        <a:srgbClr val="D0DE4E"/>
      </a:accent1>
      <a:accent2>
        <a:srgbClr val="3D5157"/>
      </a:accent2>
      <a:accent3>
        <a:srgbClr val="47653F"/>
      </a:accent3>
      <a:accent4>
        <a:srgbClr val="607E4C"/>
      </a:accent4>
      <a:accent5>
        <a:srgbClr val="78A141"/>
      </a:accent5>
      <a:accent6>
        <a:srgbClr val="9BBB59"/>
      </a:accent6>
      <a:hlink>
        <a:srgbClr val="9BBB59"/>
      </a:hlink>
      <a:folHlink>
        <a:srgbClr val="9BBB59"/>
      </a:folHlink>
    </a:clrScheme>
    <a:fontScheme name="Custom 5">
      <a:majorFont>
        <a:latin typeface="Franklin Gothic Demi"/>
        <a:ea typeface=""/>
        <a:cs typeface=""/>
      </a:majorFont>
      <a:minorFont>
        <a:latin typeface="Microsoft Sans Serif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(design Onda Verde).dotx</Template>
  <TotalTime>156</TotalTime>
  <Pages>1</Pages>
  <Words>164</Words>
  <Characters>889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Gilvan Borges</dc:creator>
  <cp:keywords/>
  <dc:description/>
  <cp:lastModifiedBy>Gilvan Borges</cp:lastModifiedBy>
  <cp:revision>83</cp:revision>
  <cp:lastPrinted>2022-09-05T11:29:00Z</cp:lastPrinted>
  <dcterms:created xsi:type="dcterms:W3CDTF">2021-11-06T22:22:00Z</dcterms:created>
  <dcterms:modified xsi:type="dcterms:W3CDTF">2026-05-14T02:01:00Z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