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F932" w14:textId="575076C2" w:rsidR="00115663" w:rsidRPr="001B6FB5" w:rsidRDefault="00B76FAB" w:rsidP="00981D0D">
      <w:pPr>
        <w:pStyle w:val="Assinatura"/>
        <w:spacing w:before="480" w:after="240"/>
        <w:jc w:val="center"/>
        <w:rPr>
          <w:rFonts w:ascii="Calibri" w:hAnsi="Calibri" w:cs="Calibri"/>
          <w:b/>
          <w:bCs w:val="0"/>
          <w:sz w:val="28"/>
          <w:szCs w:val="28"/>
          <w:lang w:val="pt-BR"/>
        </w:rPr>
      </w:pPr>
      <w:r w:rsidRPr="001B6FB5">
        <w:rPr>
          <w:rFonts w:ascii="Calibri" w:hAnsi="Calibri" w:cs="Calibri"/>
          <w:b/>
          <w:bCs w:val="0"/>
          <w:sz w:val="28"/>
          <w:szCs w:val="28"/>
          <w:lang w:val="pt-BR"/>
        </w:rPr>
        <w:t>ANEXO I</w:t>
      </w:r>
      <w:r w:rsidR="00AD65D1">
        <w:rPr>
          <w:rFonts w:ascii="Calibri" w:hAnsi="Calibri" w:cs="Calibri"/>
          <w:b/>
          <w:bCs w:val="0"/>
          <w:sz w:val="28"/>
          <w:szCs w:val="28"/>
          <w:lang w:val="pt-BR"/>
        </w:rPr>
        <w:t>V</w:t>
      </w:r>
    </w:p>
    <w:p w14:paraId="2E584073" w14:textId="08AA9224" w:rsidR="00D32508" w:rsidRPr="00D32508" w:rsidRDefault="003622E6" w:rsidP="00D32508">
      <w:pPr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3622E6">
        <w:rPr>
          <w:rFonts w:ascii="Calibri" w:hAnsi="Calibri" w:cs="Calibri"/>
          <w:b/>
          <w:color w:val="000000"/>
          <w:sz w:val="22"/>
          <w:szCs w:val="22"/>
        </w:rPr>
        <w:t xml:space="preserve">DECLARAÇÃO </w:t>
      </w:r>
      <w:r w:rsidR="00FF3D5A">
        <w:rPr>
          <w:rFonts w:ascii="Calibri" w:hAnsi="Calibri" w:cs="Calibri"/>
          <w:b/>
          <w:color w:val="000000"/>
          <w:sz w:val="22"/>
          <w:szCs w:val="22"/>
        </w:rPr>
        <w:t>CONSOLIDADA</w:t>
      </w:r>
      <w:r w:rsidR="00550009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3622E6">
        <w:rPr>
          <w:rFonts w:ascii="Calibri" w:hAnsi="Calibri" w:cs="Calibri"/>
          <w:b/>
          <w:color w:val="000000"/>
          <w:sz w:val="22"/>
          <w:szCs w:val="22"/>
        </w:rPr>
        <w:t>DA CGP PARA F</w:t>
      </w:r>
      <w:r w:rsidR="006D4B62">
        <w:rPr>
          <w:rFonts w:ascii="Calibri" w:hAnsi="Calibri" w:cs="Calibri"/>
          <w:b/>
          <w:color w:val="000000"/>
          <w:sz w:val="22"/>
          <w:szCs w:val="22"/>
        </w:rPr>
        <w:t>ASE DE</w:t>
      </w:r>
      <w:r w:rsidRPr="003622E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AF527D">
        <w:rPr>
          <w:rFonts w:ascii="Calibri" w:hAnsi="Calibri" w:cs="Calibri"/>
          <w:b/>
          <w:color w:val="000000"/>
          <w:sz w:val="22"/>
          <w:szCs w:val="22"/>
        </w:rPr>
        <w:t>CLASSIFICAÇÃO</w:t>
      </w:r>
    </w:p>
    <w:p w14:paraId="4BF8F030" w14:textId="670171EE" w:rsidR="006843A6" w:rsidRDefault="00780850" w:rsidP="001C79A2">
      <w:pPr>
        <w:spacing w:before="480" w:after="240" w:line="240" w:lineRule="auto"/>
        <w:ind w:firstLine="720"/>
        <w:jc w:val="both"/>
        <w:rPr>
          <w:rFonts w:ascii="Calibri" w:eastAsia="Calibri" w:hAnsi="Calibri" w:cs="Arial"/>
          <w:color w:val="000000"/>
          <w:sz w:val="20"/>
          <w:lang w:val="pt-BR"/>
        </w:rPr>
      </w:pPr>
      <w:r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Declaro, para fins de </w:t>
      </w:r>
      <w:r w:rsidR="00BB512D">
        <w:rPr>
          <w:rFonts w:ascii="Calibri" w:eastAsia="Calibri" w:hAnsi="Calibri" w:cs="Arial"/>
          <w:color w:val="000000"/>
          <w:sz w:val="20"/>
          <w:lang w:val="pt-BR"/>
        </w:rPr>
        <w:t>pontuação</w:t>
      </w:r>
      <w:r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 no Processo Seletivo de Remoção regido pelo </w:t>
      </w:r>
      <w:r w:rsidR="008A5A29" w:rsidRPr="00C260EB">
        <w:rPr>
          <w:rFonts w:ascii="Calibri" w:eastAsia="Calibri" w:hAnsi="Calibri" w:cs="Arial"/>
          <w:color w:val="000000"/>
          <w:sz w:val="20"/>
          <w:lang w:val="pt-BR"/>
        </w:rPr>
        <w:t xml:space="preserve">Edital nº </w:t>
      </w:r>
      <w:sdt>
        <w:sdtPr>
          <w:rPr>
            <w:rFonts w:ascii="Calibri" w:eastAsia="Calibri" w:hAnsi="Calibri" w:cs="Arial"/>
            <w:color w:val="000000"/>
            <w:sz w:val="20"/>
            <w:lang w:val="pt-BR"/>
          </w:rPr>
          <w:alias w:val="Palavras-chave"/>
          <w:tag w:val=""/>
          <w:id w:val="-125622125"/>
          <w:placeholder>
            <w:docPart w:val="FEFDF199189B4251B906A9498B8ED24F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C260EB" w:rsidRPr="00C260EB">
            <w:rPr>
              <w:rFonts w:ascii="Calibri" w:eastAsia="Calibri" w:hAnsi="Calibri" w:cs="Arial"/>
              <w:color w:val="000000"/>
              <w:sz w:val="20"/>
              <w:lang w:val="pt-BR"/>
            </w:rPr>
            <w:t>02</w:t>
          </w:r>
        </w:sdtContent>
      </w:sdt>
      <w:r w:rsidR="008A5A29" w:rsidRPr="00C260EB">
        <w:rPr>
          <w:rFonts w:ascii="Calibri" w:eastAsia="Calibri" w:hAnsi="Calibri" w:cs="Arial"/>
          <w:color w:val="000000"/>
          <w:sz w:val="20"/>
          <w:lang w:val="pt-BR"/>
        </w:rPr>
        <w:t>/</w:t>
      </w:r>
      <w:sdt>
        <w:sdtPr>
          <w:rPr>
            <w:rFonts w:ascii="Calibri" w:eastAsia="Calibri" w:hAnsi="Calibri" w:cs="Arial"/>
            <w:color w:val="000000"/>
            <w:sz w:val="20"/>
            <w:lang w:val="pt-BR"/>
          </w:rPr>
          <w:alias w:val="Comentários"/>
          <w:tag w:val=""/>
          <w:id w:val="-602643165"/>
          <w:placeholder>
            <w:docPart w:val="15926AC058B3423ABDE066169C5EB594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8A5A29" w:rsidRPr="00C260EB">
            <w:rPr>
              <w:rFonts w:ascii="Calibri" w:eastAsia="Calibri" w:hAnsi="Calibri" w:cs="Arial"/>
              <w:color w:val="000000"/>
              <w:sz w:val="20"/>
              <w:lang w:val="pt-BR"/>
            </w:rPr>
            <w:t>2026</w:t>
          </w:r>
        </w:sdtContent>
      </w:sdt>
      <w:r w:rsidR="008A5A29" w:rsidRPr="00C260EB">
        <w:rPr>
          <w:rFonts w:ascii="Calibri" w:eastAsia="Calibri" w:hAnsi="Calibri" w:cs="Arial"/>
          <w:color w:val="000000"/>
          <w:sz w:val="20"/>
          <w:lang w:val="pt-BR"/>
        </w:rPr>
        <w:t xml:space="preserve"> – IFPA</w:t>
      </w:r>
      <w:r w:rsidRPr="00C260EB">
        <w:rPr>
          <w:rFonts w:ascii="Calibri" w:eastAsia="Calibri" w:hAnsi="Calibri" w:cs="Arial"/>
          <w:color w:val="000000"/>
          <w:sz w:val="20"/>
          <w:lang w:val="pt-BR"/>
        </w:rPr>
        <w:t>, que</w:t>
      </w:r>
      <w:r w:rsidR="009D6FEA" w:rsidRPr="00C260EB">
        <w:rPr>
          <w:rFonts w:ascii="Calibri" w:eastAsia="Calibri" w:hAnsi="Calibri" w:cs="Arial"/>
          <w:color w:val="000000"/>
          <w:sz w:val="20"/>
          <w:lang w:val="pt-BR"/>
        </w:rPr>
        <w:t>, na</w:t>
      </w:r>
      <w:r w:rsidR="009D6FEA">
        <w:rPr>
          <w:rFonts w:ascii="Calibri" w:eastAsia="Calibri" w:hAnsi="Calibri" w:cs="Arial"/>
          <w:color w:val="000000"/>
          <w:sz w:val="20"/>
          <w:lang w:val="pt-BR"/>
        </w:rPr>
        <w:t xml:space="preserve"> data de </w:t>
      </w:r>
      <w:r w:rsidR="00DE092D">
        <w:rPr>
          <w:rFonts w:ascii="Calibri" w:eastAsia="Calibri" w:hAnsi="Calibri" w:cs="Arial"/>
          <w:color w:val="000000"/>
          <w:sz w:val="20"/>
          <w:lang w:val="pt-BR"/>
        </w:rPr>
        <w:t>assinatura</w:t>
      </w:r>
      <w:r w:rsidR="002345D0">
        <w:rPr>
          <w:rFonts w:ascii="Calibri" w:eastAsia="Calibri" w:hAnsi="Calibri" w:cs="Arial"/>
          <w:color w:val="000000"/>
          <w:sz w:val="20"/>
          <w:lang w:val="pt-BR"/>
        </w:rPr>
        <w:t xml:space="preserve"> desta declaração,</w:t>
      </w:r>
      <w:r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 o(a) servidor(a) abaixo identificado(a) possui </w:t>
      </w:r>
      <w:r w:rsidR="00950A5E"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os seguintes tempos </w:t>
      </w:r>
      <w:r w:rsidR="00137441">
        <w:rPr>
          <w:rFonts w:ascii="Calibri" w:eastAsia="Calibri" w:hAnsi="Calibri" w:cs="Arial"/>
          <w:color w:val="000000"/>
          <w:sz w:val="20"/>
          <w:lang w:val="pt-BR"/>
        </w:rPr>
        <w:t>averbados</w:t>
      </w:r>
      <w:r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, </w:t>
      </w:r>
      <w:r w:rsidR="004A5DC0" w:rsidRPr="004A5DC0">
        <w:rPr>
          <w:rFonts w:ascii="Calibri" w:eastAsia="Calibri" w:hAnsi="Calibri" w:cs="Arial"/>
          <w:color w:val="000000"/>
          <w:sz w:val="20"/>
        </w:rPr>
        <w:t xml:space="preserve">conforme dados constantes nos </w:t>
      </w:r>
      <w:r w:rsidR="00346562">
        <w:rPr>
          <w:rFonts w:ascii="Calibri" w:eastAsia="Calibri" w:hAnsi="Calibri" w:cs="Arial"/>
          <w:color w:val="000000"/>
          <w:sz w:val="20"/>
        </w:rPr>
        <w:t>registros</w:t>
      </w:r>
      <w:r w:rsidR="004A5DC0" w:rsidRPr="004A5DC0">
        <w:rPr>
          <w:rFonts w:ascii="Calibri" w:eastAsia="Calibri" w:hAnsi="Calibri" w:cs="Arial"/>
          <w:color w:val="000000"/>
          <w:sz w:val="20"/>
        </w:rPr>
        <w:t xml:space="preserve"> desta unidade de gestão de pessoas</w:t>
      </w:r>
      <w:r w:rsidR="00DD58E8">
        <w:rPr>
          <w:rFonts w:ascii="Calibri" w:eastAsia="Calibri" w:hAnsi="Calibri" w:cs="Arial"/>
          <w:color w:val="000000"/>
          <w:sz w:val="20"/>
          <w:lang w:val="pt-BR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6"/>
        <w:gridCol w:w="2409"/>
        <w:gridCol w:w="2097"/>
      </w:tblGrid>
      <w:tr w:rsidR="005B60F1" w:rsidRPr="006843A6" w14:paraId="5254A557" w14:textId="77777777" w:rsidTr="00B113CD">
        <w:trPr>
          <w:trHeight w:val="340"/>
          <w:jc w:val="center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C00000"/>
            <w:vAlign w:val="center"/>
          </w:tcPr>
          <w:p w14:paraId="0FBCA00C" w14:textId="0A34D5D5" w:rsidR="005B60F1" w:rsidRPr="00B113CD" w:rsidRDefault="00443736" w:rsidP="0044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</w:pPr>
            <w:r w:rsidRPr="00B113CD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IDENTIFICAÇÃO DO</w:t>
            </w:r>
            <w:r w:rsidR="008B1F37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(A)</w:t>
            </w:r>
            <w:r w:rsidRPr="00B113CD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 xml:space="preserve"> SERVIDOR</w:t>
            </w:r>
            <w:r w:rsidR="008B1F37"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(A)</w:t>
            </w:r>
          </w:p>
        </w:tc>
      </w:tr>
      <w:tr w:rsidR="004E3A94" w:rsidRPr="006843A6" w14:paraId="3479D6BC" w14:textId="77777777" w:rsidTr="00D2119D">
        <w:trPr>
          <w:jc w:val="center"/>
        </w:trPr>
        <w:tc>
          <w:tcPr>
            <w:tcW w:w="2785" w:type="pct"/>
            <w:tcBorders>
              <w:bottom w:val="nil"/>
            </w:tcBorders>
          </w:tcPr>
          <w:p w14:paraId="40D528D4" w14:textId="3FE26C36" w:rsidR="004E3A94" w:rsidRPr="006843A6" w:rsidRDefault="004E3A94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Nome do </w:t>
            </w:r>
            <w:r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candidato</w:t>
            </w:r>
          </w:p>
        </w:tc>
        <w:tc>
          <w:tcPr>
            <w:tcW w:w="2215" w:type="pct"/>
            <w:gridSpan w:val="2"/>
            <w:tcBorders>
              <w:bottom w:val="nil"/>
            </w:tcBorders>
          </w:tcPr>
          <w:p w14:paraId="4C8C1120" w14:textId="77777777" w:rsidR="004E3A94" w:rsidRPr="006843A6" w:rsidRDefault="004E3A94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Matrícula SIAPE</w:t>
            </w:r>
          </w:p>
        </w:tc>
      </w:tr>
      <w:tr w:rsidR="004E3A94" w:rsidRPr="006843A6" w14:paraId="510E2B7B" w14:textId="77777777" w:rsidTr="00D2119D">
        <w:trPr>
          <w:jc w:val="center"/>
        </w:trPr>
        <w:tc>
          <w:tcPr>
            <w:tcW w:w="2785" w:type="pct"/>
            <w:tcBorders>
              <w:top w:val="nil"/>
              <w:bottom w:val="single" w:sz="4" w:space="0" w:color="auto"/>
            </w:tcBorders>
          </w:tcPr>
          <w:p w14:paraId="412FC988" w14:textId="5BED2DE1" w:rsidR="004E3A94" w:rsidRPr="006843A6" w:rsidRDefault="004E3A94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2215" w:type="pct"/>
            <w:gridSpan w:val="2"/>
            <w:tcBorders>
              <w:top w:val="nil"/>
              <w:bottom w:val="single" w:sz="4" w:space="0" w:color="000000"/>
            </w:tcBorders>
          </w:tcPr>
          <w:p w14:paraId="61533B13" w14:textId="77777777" w:rsidR="004E3A94" w:rsidRPr="006843A6" w:rsidRDefault="004E3A94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D2119D" w:rsidRPr="006843A6" w14:paraId="4EB7B1C5" w14:textId="77777777" w:rsidTr="00D2119D">
        <w:trPr>
          <w:jc w:val="center"/>
        </w:trPr>
        <w:tc>
          <w:tcPr>
            <w:tcW w:w="2785" w:type="pct"/>
            <w:tcBorders>
              <w:bottom w:val="nil"/>
            </w:tcBorders>
          </w:tcPr>
          <w:p w14:paraId="4BCC26F0" w14:textId="14ADD548" w:rsidR="00D2119D" w:rsidRPr="002F7B20" w:rsidRDefault="00196607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Camp</w:t>
            </w:r>
            <w:r w:rsidR="005220AE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u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s</w:t>
            </w:r>
            <w:r w:rsidR="00D2119D"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de </w:t>
            </w:r>
            <w:r w:rsidR="00D2119D"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lotação</w:t>
            </w:r>
          </w:p>
        </w:tc>
        <w:tc>
          <w:tcPr>
            <w:tcW w:w="2215" w:type="pct"/>
            <w:gridSpan w:val="2"/>
            <w:tcBorders>
              <w:left w:val="single" w:sz="4" w:space="0" w:color="auto"/>
              <w:bottom w:val="nil"/>
            </w:tcBorders>
          </w:tcPr>
          <w:p w14:paraId="71FE956F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Cargo/área</w:t>
            </w:r>
          </w:p>
        </w:tc>
      </w:tr>
      <w:tr w:rsidR="00D2119D" w:rsidRPr="00B5129B" w14:paraId="141D3E9C" w14:textId="77777777" w:rsidTr="009B08B2">
        <w:trPr>
          <w:jc w:val="center"/>
        </w:trPr>
        <w:tc>
          <w:tcPr>
            <w:tcW w:w="2785" w:type="pct"/>
            <w:tcBorders>
              <w:top w:val="nil"/>
              <w:bottom w:val="single" w:sz="4" w:space="0" w:color="auto"/>
            </w:tcBorders>
          </w:tcPr>
          <w:p w14:paraId="3D067486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2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B1191D" w14:textId="77777777" w:rsidR="00D2119D" w:rsidRPr="006843A6" w:rsidRDefault="00D2119D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9B08B2" w:rsidRPr="00B5129B" w14:paraId="353AC813" w14:textId="77777777" w:rsidTr="009B08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A1594" w14:textId="77777777" w:rsidR="009B08B2" w:rsidRPr="006843A6" w:rsidRDefault="009B08B2" w:rsidP="00074888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53242D" w:rsidRPr="006843A6" w14:paraId="07C1767B" w14:textId="77777777" w:rsidTr="00074888">
        <w:trPr>
          <w:trHeight w:val="340"/>
          <w:jc w:val="center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C00000"/>
            <w:vAlign w:val="center"/>
          </w:tcPr>
          <w:p w14:paraId="54CE41DC" w14:textId="6815163B" w:rsidR="0053242D" w:rsidRPr="00B113CD" w:rsidRDefault="00B45C13" w:rsidP="000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FFFFFF" w:themeColor="background1"/>
                <w:sz w:val="20"/>
                <w:lang w:val="pt-BR"/>
              </w:rPr>
              <w:t>TEMPOS AVERBADOS</w:t>
            </w:r>
          </w:p>
        </w:tc>
      </w:tr>
      <w:tr w:rsidR="009E09FC" w:rsidRPr="006843A6" w14:paraId="5DEA024B" w14:textId="77777777" w:rsidTr="009E09FC">
        <w:trPr>
          <w:trHeight w:val="357"/>
          <w:jc w:val="center"/>
        </w:trPr>
        <w:tc>
          <w:tcPr>
            <w:tcW w:w="3969" w:type="pct"/>
            <w:gridSpan w:val="2"/>
            <w:vAlign w:val="center"/>
          </w:tcPr>
          <w:p w14:paraId="52624D67" w14:textId="1A5B9EB2" w:rsidR="009E09FC" w:rsidRPr="00E2132C" w:rsidRDefault="009E09FC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Descrição</w:t>
            </w:r>
          </w:p>
        </w:tc>
        <w:tc>
          <w:tcPr>
            <w:tcW w:w="1031" w:type="pct"/>
            <w:vAlign w:val="center"/>
          </w:tcPr>
          <w:p w14:paraId="0C4C15B9" w14:textId="384A3200" w:rsidR="009E09FC" w:rsidRPr="00E2132C" w:rsidRDefault="009E09FC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Tempo total (dias)</w:t>
            </w:r>
          </w:p>
        </w:tc>
      </w:tr>
      <w:tr w:rsidR="009E09FC" w:rsidRPr="006843A6" w14:paraId="54E38334" w14:textId="77777777" w:rsidTr="009E09FC">
        <w:trPr>
          <w:trHeight w:val="357"/>
          <w:jc w:val="center"/>
        </w:trPr>
        <w:tc>
          <w:tcPr>
            <w:tcW w:w="3969" w:type="pct"/>
            <w:gridSpan w:val="2"/>
            <w:vAlign w:val="center"/>
          </w:tcPr>
          <w:p w14:paraId="3D6D81F9" w14:textId="2462EC56" w:rsidR="009E09FC" w:rsidRPr="002271F4" w:rsidRDefault="009E09FC" w:rsidP="00227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2271F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Tempo de 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serviço no IFPA</w:t>
            </w:r>
          </w:p>
        </w:tc>
        <w:tc>
          <w:tcPr>
            <w:tcW w:w="1031" w:type="pct"/>
            <w:vAlign w:val="center"/>
          </w:tcPr>
          <w:p w14:paraId="2287F58A" w14:textId="16C892B3" w:rsidR="009E09FC" w:rsidRPr="00E2132C" w:rsidRDefault="009E09FC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</w:p>
        </w:tc>
      </w:tr>
      <w:tr w:rsidR="009E09FC" w:rsidRPr="006843A6" w14:paraId="5C3413CC" w14:textId="77777777" w:rsidTr="009E09FC">
        <w:trPr>
          <w:trHeight w:val="357"/>
          <w:jc w:val="center"/>
        </w:trPr>
        <w:tc>
          <w:tcPr>
            <w:tcW w:w="3969" w:type="pct"/>
            <w:gridSpan w:val="2"/>
            <w:vAlign w:val="center"/>
          </w:tcPr>
          <w:p w14:paraId="19F1B119" w14:textId="47C94439" w:rsidR="009E09FC" w:rsidRPr="002271F4" w:rsidRDefault="009E09FC" w:rsidP="00227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4E4283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Tempo de desempenho em CD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AA285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(Cargo de Direção)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no IFPA</w:t>
            </w:r>
          </w:p>
        </w:tc>
        <w:tc>
          <w:tcPr>
            <w:tcW w:w="1031" w:type="pct"/>
            <w:vAlign w:val="center"/>
          </w:tcPr>
          <w:p w14:paraId="372D3416" w14:textId="4902D9F2" w:rsidR="009E09FC" w:rsidRPr="00E2132C" w:rsidRDefault="009E09FC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</w:p>
        </w:tc>
      </w:tr>
      <w:tr w:rsidR="009E09FC" w:rsidRPr="006843A6" w14:paraId="6F728991" w14:textId="77777777" w:rsidTr="009E09FC">
        <w:trPr>
          <w:trHeight w:val="357"/>
          <w:jc w:val="center"/>
        </w:trPr>
        <w:tc>
          <w:tcPr>
            <w:tcW w:w="3969" w:type="pct"/>
            <w:gridSpan w:val="2"/>
            <w:vAlign w:val="center"/>
          </w:tcPr>
          <w:p w14:paraId="668A130E" w14:textId="0F4B06DE" w:rsidR="009E09FC" w:rsidRPr="002271F4" w:rsidRDefault="009E09FC" w:rsidP="00227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2F739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Tempo de desempenho em FCC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31003E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(Função de Coordenador de Curso)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no IFPA</w:t>
            </w:r>
          </w:p>
        </w:tc>
        <w:tc>
          <w:tcPr>
            <w:tcW w:w="1031" w:type="pct"/>
            <w:vAlign w:val="center"/>
          </w:tcPr>
          <w:p w14:paraId="54E850D9" w14:textId="74645A6C" w:rsidR="009E09FC" w:rsidRPr="00E2132C" w:rsidRDefault="009E09FC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</w:p>
        </w:tc>
      </w:tr>
      <w:tr w:rsidR="009E09FC" w:rsidRPr="006843A6" w14:paraId="6574ECBE" w14:textId="77777777" w:rsidTr="009E09FC">
        <w:trPr>
          <w:trHeight w:val="357"/>
          <w:jc w:val="center"/>
        </w:trPr>
        <w:tc>
          <w:tcPr>
            <w:tcW w:w="3969" w:type="pct"/>
            <w:gridSpan w:val="2"/>
            <w:vAlign w:val="center"/>
          </w:tcPr>
          <w:p w14:paraId="410F04DB" w14:textId="4C53230D" w:rsidR="009E09FC" w:rsidRPr="002271F4" w:rsidRDefault="009E09FC" w:rsidP="00227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2F739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Tempo de desempenho em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</w:t>
            </w:r>
            <w:r w:rsidRPr="003870E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FG (Função Gratificada)</w:t>
            </w: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no IFPA</w:t>
            </w:r>
          </w:p>
        </w:tc>
        <w:tc>
          <w:tcPr>
            <w:tcW w:w="1031" w:type="pct"/>
            <w:vAlign w:val="center"/>
          </w:tcPr>
          <w:p w14:paraId="18147FBB" w14:textId="49ADC192" w:rsidR="009E09FC" w:rsidRPr="00E2132C" w:rsidRDefault="009E09FC" w:rsidP="00E5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</w:p>
        </w:tc>
      </w:tr>
    </w:tbl>
    <w:p w14:paraId="39DF8F0E" w14:textId="66AD630D" w:rsidR="00727C1C" w:rsidRDefault="00D45B9F" w:rsidP="00481717">
      <w:pPr>
        <w:spacing w:before="480" w:after="0" w:line="240" w:lineRule="auto"/>
        <w:ind w:firstLine="720"/>
        <w:jc w:val="both"/>
        <w:rPr>
          <w:rFonts w:ascii="Calibri" w:hAnsi="Calibri" w:cs="Calibri"/>
          <w:sz w:val="20"/>
          <w:lang w:val="pt-BR"/>
        </w:rPr>
      </w:pPr>
      <w:r w:rsidRPr="00D45B9F">
        <w:rPr>
          <w:rFonts w:ascii="Calibri" w:hAnsi="Calibri" w:cs="Calibri"/>
          <w:sz w:val="20"/>
          <w:lang w:val="pt-BR"/>
        </w:rPr>
        <w:t>Declaro que as informações acima são verdadeiras e foram extraídas dos registros funcionais do(a) servidor(a), sendo prestadas sob responsabilidade desta unidade.</w:t>
      </w:r>
    </w:p>
    <w:p w14:paraId="3BA9C10B" w14:textId="77777777" w:rsidR="00826F47" w:rsidRDefault="00826F47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0A68E37B" w14:textId="77777777" w:rsidR="004C0BC0" w:rsidRDefault="004C0BC0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6E5C4EBD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166C7A7D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5B0589C7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1469CD96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2F8B4717" w14:textId="77777777" w:rsidR="00B52739" w:rsidRDefault="00B52739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3FD6C0D1" w14:textId="1E8792DA" w:rsidR="00097EE6" w:rsidRPr="006843A6" w:rsidRDefault="00097EE6" w:rsidP="00503F0F">
      <w:pPr>
        <w:spacing w:after="0" w:line="240" w:lineRule="auto"/>
        <w:jc w:val="center"/>
        <w:rPr>
          <w:rFonts w:ascii="Calibri" w:hAnsi="Calibri" w:cs="Calibri"/>
          <w:sz w:val="20"/>
          <w:lang w:val="pt-BR"/>
        </w:rPr>
      </w:pPr>
      <w:r w:rsidRPr="00B731DA">
        <w:rPr>
          <w:rFonts w:ascii="Calibri" w:eastAsia="Calibri" w:hAnsi="Calibri" w:cs="Calibri"/>
          <w:b/>
          <w:noProof/>
          <w:color w:val="000000"/>
          <w:sz w:val="20"/>
          <w:lang w:val="pt-BR" w:eastAsia="pt-BR"/>
        </w:rPr>
        <mc:AlternateContent>
          <mc:Choice Requires="wps">
            <w:drawing>
              <wp:inline distT="0" distB="0" distL="0" distR="0" wp14:anchorId="521981B2" wp14:editId="17034A42">
                <wp:extent cx="3095625" cy="1105469"/>
                <wp:effectExtent l="0" t="0" r="0" b="0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05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A19B3" w14:textId="77777777" w:rsidR="00097EE6" w:rsidRPr="00B731DA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>_____________________________________________</w:t>
                            </w:r>
                          </w:p>
                          <w:p w14:paraId="4B58EE13" w14:textId="77777777" w:rsidR="00097EE6" w:rsidRPr="00CB1984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  <w:r w:rsidRPr="00CB1984"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>CGP DO CAMPUS</w:t>
                            </w:r>
                          </w:p>
                          <w:p w14:paraId="2DB22718" w14:textId="77777777" w:rsidR="00097EE6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  <w:r w:rsidRPr="00CB1984"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>(assinatura e carimbo)</w:t>
                            </w:r>
                          </w:p>
                          <w:p w14:paraId="024D44CF" w14:textId="77777777" w:rsidR="00527E11" w:rsidRDefault="00527E11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</w:p>
                          <w:p w14:paraId="70A78EB4" w14:textId="77777777" w:rsidR="00727C1C" w:rsidRDefault="00727C1C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</w:p>
                          <w:p w14:paraId="2692958B" w14:textId="77777777" w:rsidR="00097EE6" w:rsidRPr="00B731DA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Data:____ /____ /__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_____</w:t>
                            </w: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1981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43.75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" filled="f" stroked="f">
                <v:textbox>
                  <w:txbxContent>
                    <w:p w14:paraId="731A19B3" w14:textId="77777777" w:rsidR="00097EE6" w:rsidRPr="00B731DA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B731DA">
                        <w:rPr>
                          <w:rFonts w:ascii="Calibri" w:hAnsi="Calibri" w:cs="Calibri"/>
                          <w:sz w:val="20"/>
                        </w:rPr>
                        <w:t>_____________________________________________</w:t>
                      </w:r>
                    </w:p>
                    <w:p w14:paraId="4B58EE13" w14:textId="77777777" w:rsidR="00097EE6" w:rsidRPr="00CB1984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  <w:r w:rsidRPr="00CB1984">
                        <w:rPr>
                          <w:rFonts w:ascii="Calibri" w:hAnsi="Calibri" w:cs="Calibri"/>
                          <w:bCs/>
                          <w:sz w:val="20"/>
                        </w:rPr>
                        <w:t>CGP DO CAMPUS</w:t>
                      </w:r>
                    </w:p>
                    <w:p w14:paraId="2DB22718" w14:textId="77777777" w:rsidR="00097EE6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  <w:r w:rsidRPr="00CB1984">
                        <w:rPr>
                          <w:rFonts w:ascii="Calibri" w:hAnsi="Calibri" w:cs="Calibri"/>
                          <w:bCs/>
                          <w:sz w:val="20"/>
                        </w:rPr>
                        <w:t>(assinatura e carimbo)</w:t>
                      </w:r>
                    </w:p>
                    <w:p w14:paraId="024D44CF" w14:textId="77777777" w:rsidR="00527E11" w:rsidRDefault="00527E11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</w:p>
                    <w:p w14:paraId="70A78EB4" w14:textId="77777777" w:rsidR="00727C1C" w:rsidRDefault="00727C1C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</w:p>
                    <w:p w14:paraId="2692958B" w14:textId="77777777" w:rsidR="00097EE6" w:rsidRPr="00B731DA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B731DA">
                        <w:rPr>
                          <w:rFonts w:ascii="Calibri" w:hAnsi="Calibri" w:cs="Calibri"/>
                          <w:sz w:val="20"/>
                        </w:rPr>
                        <w:t xml:space="preserve"> Data:____ /____ /__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_____</w:t>
                      </w:r>
                      <w:r w:rsidRPr="00B731DA">
                        <w:rPr>
                          <w:rFonts w:ascii="Calibri" w:hAnsi="Calibri" w:cs="Calibri"/>
                          <w:sz w:val="20"/>
                        </w:rPr>
                        <w:t>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97EE6" w:rsidRPr="006843A6" w:rsidSect="00AB02C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88" w:right="862" w:bottom="1361" w:left="862" w:header="0" w:footer="0" w:gutter="0"/>
      <w:pgBorders w:offsetFrom="page"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860A6" w14:textId="77777777" w:rsidR="00C44A30" w:rsidRDefault="00C44A30">
      <w:pPr>
        <w:spacing w:after="0" w:line="240" w:lineRule="auto"/>
      </w:pPr>
      <w:r>
        <w:separator/>
      </w:r>
    </w:p>
  </w:endnote>
  <w:endnote w:type="continuationSeparator" w:id="0">
    <w:p w14:paraId="0F3F8610" w14:textId="77777777" w:rsidR="00C44A30" w:rsidRDefault="00C4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6E402C09" w14:textId="77777777" w:rsidTr="006E7D4D">
      <w:trPr>
        <w:trHeight w:val="1421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73A3CEC4" w14:textId="20A8CA8E" w:rsidR="00115663" w:rsidRDefault="00D21A6A" w:rsidP="006E7D4D">
          <w:pPr>
            <w:pStyle w:val="Rodap"/>
            <w:spacing w:after="0"/>
            <w:ind w:left="3"/>
            <w:jc w:val="left"/>
          </w:pPr>
          <w:r>
            <w:rPr>
              <w:noProof/>
              <w:lang w:val="pt-BR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0B9634C" wp14:editId="7EF81BFD">
                    <wp:simplePos x="0" y="0"/>
                    <wp:positionH relativeFrom="column">
                      <wp:posOffset>6373168</wp:posOffset>
                    </wp:positionH>
                    <wp:positionV relativeFrom="paragraph">
                      <wp:posOffset>207353</wp:posOffset>
                    </wp:positionV>
                    <wp:extent cx="844340" cy="540385"/>
                    <wp:effectExtent l="0" t="0" r="0" b="0"/>
                    <wp:wrapNone/>
                    <wp:docPr id="1319422508" name="Caixa de Texto 131942250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4340" cy="540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AD6D6F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  <w:t>Comissão Organizadora:</w:t>
                                </w:r>
                              </w:p>
                              <w:p w14:paraId="7A4C2306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Gilvan Borges – Presidente</w:t>
                                </w:r>
                              </w:p>
                              <w:p w14:paraId="55E88601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Marcos Garcia – Membro</w:t>
                                </w:r>
                              </w:p>
                              <w:p w14:paraId="5469B2B2" w14:textId="77777777" w:rsidR="00AF396E" w:rsidRDefault="00AF396E" w:rsidP="00AF396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Gabriel Santos – Membro</w:t>
                                </w:r>
                              </w:p>
                              <w:p w14:paraId="24C84E1B" w14:textId="77777777" w:rsidR="00C260EB" w:rsidRPr="00C260EB" w:rsidRDefault="00C260EB" w:rsidP="00C260EB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C260EB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Marcone Silva – Membro</w:t>
                                </w:r>
                              </w:p>
                              <w:p w14:paraId="77B78924" w14:textId="33692EC3" w:rsidR="00AF396E" w:rsidRDefault="00C260EB" w:rsidP="00C260EB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C260EB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Marcilene Marciel – Membro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B9634C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319422508" o:spid="_x0000_s1031" type="#_x0000_t202" style="position:absolute;left:0;text-align:left;margin-left:501.8pt;margin-top:16.35pt;width:66.5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" filled="f" stroked="f" strokeweight=".5pt">
                    <v:textbox inset="1mm,1mm,1mm,1mm">
                      <w:txbxContent>
                        <w:p w14:paraId="4AAD6D6F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  <w:t>Comissão Organizadora:</w:t>
                          </w:r>
                        </w:p>
                        <w:p w14:paraId="7A4C2306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Gilvan Borges – Presidente</w:t>
                          </w:r>
                        </w:p>
                        <w:p w14:paraId="55E88601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Marcos Garcia – Membro</w:t>
                          </w:r>
                        </w:p>
                        <w:p w14:paraId="5469B2B2" w14:textId="77777777" w:rsidR="00AF396E" w:rsidRDefault="00AF396E" w:rsidP="00AF396E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Gabriel Santos – Membro</w:t>
                          </w:r>
                        </w:p>
                        <w:p w14:paraId="24C84E1B" w14:textId="77777777" w:rsidR="00C260EB" w:rsidRPr="00C260EB" w:rsidRDefault="00C260EB" w:rsidP="00C260EB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C260EB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Marcone Silva – Membro</w:t>
                          </w:r>
                        </w:p>
                        <w:p w14:paraId="77B78924" w14:textId="33692EC3" w:rsidR="00AF396E" w:rsidRDefault="00C260EB" w:rsidP="00C260EB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C260EB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Marcilene Marciel – Membro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6415A" w:rsidRPr="00C7612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07ABF84" wp14:editId="0B0213E6">
                    <wp:simplePos x="0" y="0"/>
                    <wp:positionH relativeFrom="column">
                      <wp:posOffset>-31750</wp:posOffset>
                    </wp:positionH>
                    <wp:positionV relativeFrom="paragraph">
                      <wp:posOffset>196215</wp:posOffset>
                    </wp:positionV>
                    <wp:extent cx="1910080" cy="445135"/>
                    <wp:effectExtent l="0" t="0" r="0" b="0"/>
                    <wp:wrapNone/>
                    <wp:docPr id="45" name="Caixa de Texto 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10080" cy="445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CD00FC" w14:textId="72D9ABD0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>Informações da Comissão</w:t>
                                </w:r>
                                <w:r w:rsidR="00110A4E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Permanente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de Remoção</w:t>
                                </w:r>
                              </w:p>
                              <w:p w14:paraId="1CABBC7C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E-mail: remocaointerna@ifpa.edu.br</w:t>
                                </w:r>
                              </w:p>
                              <w:p w14:paraId="036A9AF8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Av. João Paulo II, nº 514, Castanheira, CEP 66.610-770, Belém - PA.</w:t>
                                </w:r>
                              </w:p>
                              <w:p w14:paraId="2BC7DF3B" w14:textId="5D46BB64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7ABF84" id="Caixa de Texto 45" o:spid="_x0000_s1032" type="#_x0000_t202" style="position:absolute;left:0;text-align:left;margin-left:-2.5pt;margin-top:15.45pt;width:150.4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RUGg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" filled="f" stroked="f" strokeweight=".5pt">
                    <v:textbox>
                      <w:txbxContent>
                        <w:p w14:paraId="5DCD00FC" w14:textId="72D9ABD0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>Informações da Comissão</w:t>
                          </w:r>
                          <w:r w:rsidR="00110A4E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Permanente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de Remoção</w:t>
                          </w:r>
                        </w:p>
                        <w:p w14:paraId="1CABBC7C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E-mail: remocaointerna@ifpa.edu.br</w:t>
                          </w:r>
                        </w:p>
                        <w:p w14:paraId="036A9AF8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Av. João Paulo II, nº 514, Castanheira, CEP 66.610-770, Belém - PA.</w:t>
                          </w:r>
                        </w:p>
                        <w:p w14:paraId="2BC7DF3B" w14:textId="5D46BB64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62336" behindDoc="0" locked="0" layoutInCell="1" allowOverlap="1" wp14:anchorId="39823CBF" wp14:editId="066F68FB">
                <wp:simplePos x="0" y="0"/>
                <wp:positionH relativeFrom="column">
                  <wp:posOffset>-28575</wp:posOffset>
                </wp:positionH>
                <wp:positionV relativeFrom="paragraph">
                  <wp:posOffset>1905</wp:posOffset>
                </wp:positionV>
                <wp:extent cx="7250430" cy="742950"/>
                <wp:effectExtent l="0" t="0" r="7620" b="0"/>
                <wp:wrapNone/>
                <wp:docPr id="35" name="Imagem 35" descr="Design abstrato com várias ondas verdes no rodap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1427" cy="743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015519ED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5192A1C6" w14:textId="77777777" w:rsidR="002E1A5A" w:rsidRDefault="002E1A5A" w:rsidP="002E1A5A">
          <w:pPr>
            <w:pStyle w:val="Rodap"/>
            <w:spacing w:after="0"/>
          </w:pPr>
          <w:r>
            <w:rPr>
              <w:noProof/>
              <w:lang w:val="pt-BR" w:bidi="pt-BR"/>
            </w:rPr>
            <w:drawing>
              <wp:inline distT="0" distB="0" distL="0" distR="0" wp14:anchorId="3150A343" wp14:editId="7D941688">
                <wp:extent cx="8551368" cy="976184"/>
                <wp:effectExtent l="0" t="0" r="2540" b="0"/>
                <wp:docPr id="36" name="Imagem 36" descr="Design de ondas ver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F7972" w14:textId="77777777" w:rsidR="00C44A30" w:rsidRDefault="00C44A30">
      <w:pPr>
        <w:spacing w:after="0" w:line="240" w:lineRule="auto"/>
      </w:pPr>
      <w:r>
        <w:separator/>
      </w:r>
    </w:p>
  </w:footnote>
  <w:footnote w:type="continuationSeparator" w:id="0">
    <w:p w14:paraId="4AF4F581" w14:textId="77777777" w:rsidR="00C44A30" w:rsidRDefault="00C4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1A1198F6" w14:textId="77777777" w:rsidTr="009F05BB">
      <w:trPr>
        <w:trHeight w:val="1880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6D70BA41" w14:textId="75F1DBBD" w:rsidR="00EB6205" w:rsidRDefault="006E7D4D" w:rsidP="00EB6205">
          <w:pPr>
            <w:pStyle w:val="Cabealho"/>
            <w:spacing w:after="0"/>
          </w:pPr>
          <w:r>
            <w:rPr>
              <w:noProof/>
              <w:lang w:val="pt-BR" w:bidi="pt-BR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2496EE53" wp14:editId="1EC405AE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181646</wp:posOffset>
                    </wp:positionV>
                    <wp:extent cx="437882" cy="441919"/>
                    <wp:effectExtent l="0" t="0" r="19685" b="15875"/>
                    <wp:wrapNone/>
                    <wp:docPr id="44" name="Agrupar 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37882" cy="441919"/>
                              <a:chOff x="0" y="0"/>
                              <a:chExt cx="437882" cy="441919"/>
                            </a:xfrm>
                          </wpg:grpSpPr>
                          <wps:wsp>
                            <wps:cNvPr id="39" name="Elipse 39"/>
                            <wps:cNvSpPr/>
                            <wps:spPr>
                              <a:xfrm>
                                <a:off x="0" y="0"/>
                                <a:ext cx="437882" cy="43788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Imagem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3334" y="56667"/>
                                <a:ext cx="207645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1" name="Caixa de Texto 41"/>
                            <wps:cNvSpPr txBox="1"/>
                            <wps:spPr>
                              <a:xfrm>
                                <a:off x="18031" y="273032"/>
                                <a:ext cx="355100" cy="1688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6E3BA" w14:textId="487F08B4" w:rsidR="00C21439" w:rsidRPr="00C21439" w:rsidRDefault="00C21439" w:rsidP="00C21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  <w:r w:rsidRPr="00C21439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  <w:t>IFPA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496EE53" id="Agrupar 44" o:spid="_x0000_s1027" style="position:absolute;margin-left:-.3pt;margin-top:14.3pt;width:34.5pt;height:34.8pt;z-index:251661312;mso-position-horizontal-relative:text;mso-position-vertical-relative:text" coordsize="437882,441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">
                    <v:oval id="Elipse 39" o:spid="_x0000_s1028" style="position:absolute;width:437882;height:437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" fillcolor="white [3201]" strokecolor="#9bbb59 [3209]" strokeweight="2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0" o:spid="_x0000_s1029" type="#_x0000_t75" style="position:absolute;left:113334;top:56667;width:207645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1" o:spid="_x0000_s1030" type="#_x0000_t202" style="position:absolute;left:18031;top:273032;width:355100;height:168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" filled="f" stroked="f" strokeweight=".5pt">
                      <v:textbox>
                        <w:txbxContent>
                          <w:p w14:paraId="1E46E3BA" w14:textId="487F08B4" w:rsidR="00C21439" w:rsidRPr="00C21439" w:rsidRDefault="00C21439" w:rsidP="00C21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  <w:r w:rsidRPr="00C21439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  <w:t>IFPA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49024" behindDoc="1" locked="0" layoutInCell="1" allowOverlap="1" wp14:anchorId="467C0B91" wp14:editId="3A273866">
                <wp:simplePos x="0" y="0"/>
                <wp:positionH relativeFrom="column">
                  <wp:posOffset>-28299</wp:posOffset>
                </wp:positionH>
                <wp:positionV relativeFrom="paragraph">
                  <wp:posOffset>159026</wp:posOffset>
                </wp:positionV>
                <wp:extent cx="7250749" cy="696595"/>
                <wp:effectExtent l="0" t="0" r="7620" b="8255"/>
                <wp:wrapNone/>
                <wp:docPr id="34" name="Imagem 34" descr="Design abstrato com várias ondas verdes no cabeçalh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ndas-verdes-16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0749" cy="69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FD4EEA" w14:textId="3B66E237" w:rsidR="00EB6205" w:rsidRDefault="00EB6205" w:rsidP="00EB6205">
          <w:pPr>
            <w:pStyle w:val="Cabealho"/>
            <w:spacing w:after="0"/>
          </w:pPr>
        </w:p>
        <w:p w14:paraId="350E52BA" w14:textId="2CFDCEB5" w:rsidR="00EB6205" w:rsidRDefault="00EB6205" w:rsidP="00EB6205">
          <w:pPr>
            <w:pStyle w:val="Cabealho"/>
            <w:spacing w:after="0"/>
          </w:pPr>
        </w:p>
        <w:p w14:paraId="219ABB1F" w14:textId="1DD3D585" w:rsidR="00EB6205" w:rsidRDefault="00EB6205" w:rsidP="00EB6205">
          <w:pPr>
            <w:pStyle w:val="Cabealho"/>
            <w:spacing w:after="0"/>
            <w:jc w:val="center"/>
          </w:pPr>
        </w:p>
        <w:p w14:paraId="7738ECA5" w14:textId="77777777" w:rsidR="00ED2853" w:rsidRPr="00EB6205" w:rsidRDefault="00ED2853" w:rsidP="00ED2853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8"/>
              <w:szCs w:val="22"/>
            </w:rPr>
          </w:pPr>
          <w:r w:rsidRPr="00EB6205">
            <w:rPr>
              <w:rFonts w:ascii="Franklin Gothic Book" w:hAnsi="Franklin Gothic Book" w:cs="Calibri"/>
              <w:sz w:val="28"/>
              <w:szCs w:val="22"/>
            </w:rPr>
            <w:t>MINISTÉRIO DA EDUCAÇÃO</w:t>
          </w:r>
        </w:p>
        <w:p w14:paraId="5DDB6D13" w14:textId="77777777" w:rsidR="00ED2853" w:rsidRPr="00EB6205" w:rsidRDefault="00ED2853" w:rsidP="00ED2853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INSTITUTO FEDERAL DE EDUCAÇÃO, CIÊNCIA E TECNOLOGIA DO PARÁ</w:t>
          </w:r>
        </w:p>
        <w:p w14:paraId="45F46AE9" w14:textId="77777777" w:rsidR="00ED2853" w:rsidRDefault="00ED2853" w:rsidP="00ED2853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PROCESSO SELETIVO PARA REMOÇÃO DE SERVIDORES</w:t>
          </w:r>
        </w:p>
        <w:p w14:paraId="4CB653E5" w14:textId="77777777" w:rsidR="00ED2853" w:rsidRDefault="00ED2853" w:rsidP="00ED2853">
          <w:pPr>
            <w:pStyle w:val="Cabealho"/>
            <w:spacing w:before="120" w:after="0"/>
            <w:jc w:val="center"/>
            <w:rPr>
              <w:rFonts w:ascii="Franklin Gothic Book" w:hAnsi="Franklin Gothic Book"/>
            </w:rPr>
          </w:pPr>
          <w:r w:rsidRPr="00B76FAB">
            <w:rPr>
              <w:rFonts w:ascii="Franklin Gothic Book" w:hAnsi="Franklin Gothic Book"/>
            </w:rPr>
            <w:t xml:space="preserve">EDITAL Nº </w:t>
          </w:r>
          <w:sdt>
            <w:sdtPr>
              <w:rPr>
                <w:rFonts w:ascii="Franklin Gothic Book" w:hAnsi="Franklin Gothic Book"/>
              </w:rPr>
              <w:alias w:val="Palavras-chave"/>
              <w:tag w:val=""/>
              <w:id w:val="250948302"/>
              <w:placeholder>
                <w:docPart w:val="C691C4D60DE145B5A8FF09383B11CCC6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Pr="00BF79C5">
                <w:rPr>
                  <w:rFonts w:ascii="Franklin Gothic Book" w:hAnsi="Franklin Gothic Book"/>
                </w:rPr>
                <w:t>02</w:t>
              </w:r>
            </w:sdtContent>
          </w:sdt>
          <w:r w:rsidRPr="00BF79C5">
            <w:rPr>
              <w:rFonts w:ascii="Franklin Gothic Book" w:hAnsi="Franklin Gothic Book"/>
            </w:rPr>
            <w:t xml:space="preserve">, DE 05 DE MAIO DE </w:t>
          </w:r>
          <w:sdt>
            <w:sdtPr>
              <w:rPr>
                <w:rFonts w:ascii="Franklin Gothic Book" w:hAnsi="Franklin Gothic Book"/>
              </w:rPr>
              <w:alias w:val="Comentários"/>
              <w:tag w:val=""/>
              <w:id w:val="-244581873"/>
              <w:placeholder>
                <w:docPart w:val="D536653976CE4E4888B45E27FA004AC3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Pr="00CC4C08">
                <w:rPr>
                  <w:rFonts w:ascii="Franklin Gothic Book" w:hAnsi="Franklin Gothic Book"/>
                </w:rPr>
                <w:t>2026</w:t>
              </w:r>
            </w:sdtContent>
          </w:sdt>
        </w:p>
        <w:p w14:paraId="0E277073" w14:textId="09BD5D93" w:rsidR="00B76FAB" w:rsidRPr="009F05BB" w:rsidRDefault="00ED2853" w:rsidP="00ED2853">
          <w:pPr>
            <w:pStyle w:val="Cabealho"/>
            <w:spacing w:after="240"/>
            <w:jc w:val="center"/>
          </w:pPr>
          <w:r w:rsidRPr="00831AD0">
            <w:rPr>
              <w:rFonts w:ascii="Franklin Gothic Book" w:hAnsi="Franklin Gothic Book"/>
              <w:sz w:val="20"/>
              <w:szCs w:val="16"/>
            </w:rPr>
            <w:t>(</w:t>
          </w:r>
          <w:r w:rsidRPr="00354663">
            <w:rPr>
              <w:rFonts w:ascii="Franklin Gothic Book" w:hAnsi="Franklin Gothic Book"/>
              <w:i/>
              <w:iCs/>
              <w:sz w:val="20"/>
              <w:szCs w:val="16"/>
            </w:rPr>
            <w:t>Versão consolidada após retificação</w:t>
          </w:r>
          <w:r w:rsidRPr="00831AD0">
            <w:rPr>
              <w:rFonts w:ascii="Franklin Gothic Book" w:hAnsi="Franklin Gothic Book"/>
              <w:sz w:val="20"/>
              <w:szCs w:val="16"/>
            </w:rPr>
            <w:t>)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4F03" w14:textId="77777777" w:rsidR="00E71405" w:rsidRDefault="007E3A99">
    <w:r>
      <w:rPr>
        <w:lang w:val="pt-BR" w:bidi="pt-BR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8559249">
    <w:abstractNumId w:val="9"/>
  </w:num>
  <w:num w:numId="2" w16cid:durableId="1249534688">
    <w:abstractNumId w:val="7"/>
  </w:num>
  <w:num w:numId="3" w16cid:durableId="1025403573">
    <w:abstractNumId w:val="6"/>
  </w:num>
  <w:num w:numId="4" w16cid:durableId="1413501897">
    <w:abstractNumId w:val="5"/>
  </w:num>
  <w:num w:numId="5" w16cid:durableId="725031904">
    <w:abstractNumId w:val="4"/>
  </w:num>
  <w:num w:numId="6" w16cid:durableId="551036411">
    <w:abstractNumId w:val="8"/>
  </w:num>
  <w:num w:numId="7" w16cid:durableId="566887980">
    <w:abstractNumId w:val="3"/>
  </w:num>
  <w:num w:numId="8" w16cid:durableId="519007724">
    <w:abstractNumId w:val="2"/>
  </w:num>
  <w:num w:numId="9" w16cid:durableId="234515360">
    <w:abstractNumId w:val="1"/>
  </w:num>
  <w:num w:numId="10" w16cid:durableId="165756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B2"/>
    <w:rsid w:val="00003E11"/>
    <w:rsid w:val="00007C9B"/>
    <w:rsid w:val="000256A9"/>
    <w:rsid w:val="00031FB1"/>
    <w:rsid w:val="00032C1D"/>
    <w:rsid w:val="00056DCE"/>
    <w:rsid w:val="00066E19"/>
    <w:rsid w:val="000714A7"/>
    <w:rsid w:val="000730DA"/>
    <w:rsid w:val="00081277"/>
    <w:rsid w:val="00082102"/>
    <w:rsid w:val="000850B1"/>
    <w:rsid w:val="00097EE6"/>
    <w:rsid w:val="000B1AF9"/>
    <w:rsid w:val="000B4BF8"/>
    <w:rsid w:val="000C095B"/>
    <w:rsid w:val="000D1A8F"/>
    <w:rsid w:val="000D6E88"/>
    <w:rsid w:val="000D7B3A"/>
    <w:rsid w:val="000E41E1"/>
    <w:rsid w:val="000E7B67"/>
    <w:rsid w:val="000F2898"/>
    <w:rsid w:val="0010344E"/>
    <w:rsid w:val="00110A4E"/>
    <w:rsid w:val="00111805"/>
    <w:rsid w:val="00115663"/>
    <w:rsid w:val="00126422"/>
    <w:rsid w:val="0013037E"/>
    <w:rsid w:val="001325F2"/>
    <w:rsid w:val="00137441"/>
    <w:rsid w:val="00165993"/>
    <w:rsid w:val="00170241"/>
    <w:rsid w:val="00196607"/>
    <w:rsid w:val="001A1B7C"/>
    <w:rsid w:val="001A5022"/>
    <w:rsid w:val="001A7764"/>
    <w:rsid w:val="001B0C67"/>
    <w:rsid w:val="001B16C9"/>
    <w:rsid w:val="001B6FB5"/>
    <w:rsid w:val="001B7668"/>
    <w:rsid w:val="001C79A2"/>
    <w:rsid w:val="001F5F7C"/>
    <w:rsid w:val="00204821"/>
    <w:rsid w:val="00212BB2"/>
    <w:rsid w:val="00213EAB"/>
    <w:rsid w:val="00215D1D"/>
    <w:rsid w:val="002200C8"/>
    <w:rsid w:val="002271F4"/>
    <w:rsid w:val="002303ED"/>
    <w:rsid w:val="002345D0"/>
    <w:rsid w:val="002412BA"/>
    <w:rsid w:val="00252C22"/>
    <w:rsid w:val="00255894"/>
    <w:rsid w:val="0026316B"/>
    <w:rsid w:val="00265F2F"/>
    <w:rsid w:val="0028074C"/>
    <w:rsid w:val="002812CE"/>
    <w:rsid w:val="002829FD"/>
    <w:rsid w:val="002831D1"/>
    <w:rsid w:val="00283AF6"/>
    <w:rsid w:val="00284AAA"/>
    <w:rsid w:val="00287A6A"/>
    <w:rsid w:val="002920CD"/>
    <w:rsid w:val="0029519D"/>
    <w:rsid w:val="002963AB"/>
    <w:rsid w:val="002A2978"/>
    <w:rsid w:val="002A4073"/>
    <w:rsid w:val="002A69C6"/>
    <w:rsid w:val="002A6C16"/>
    <w:rsid w:val="002A7F55"/>
    <w:rsid w:val="002C25BB"/>
    <w:rsid w:val="002C4B51"/>
    <w:rsid w:val="002D5B22"/>
    <w:rsid w:val="002D7F70"/>
    <w:rsid w:val="002E1A5A"/>
    <w:rsid w:val="002E6970"/>
    <w:rsid w:val="002F7390"/>
    <w:rsid w:val="002F7B20"/>
    <w:rsid w:val="0031003E"/>
    <w:rsid w:val="00311EC2"/>
    <w:rsid w:val="00312210"/>
    <w:rsid w:val="00321F87"/>
    <w:rsid w:val="003303AA"/>
    <w:rsid w:val="00331AD8"/>
    <w:rsid w:val="00333446"/>
    <w:rsid w:val="00346562"/>
    <w:rsid w:val="003524E6"/>
    <w:rsid w:val="0035764D"/>
    <w:rsid w:val="00361777"/>
    <w:rsid w:val="00361FC2"/>
    <w:rsid w:val="003622E6"/>
    <w:rsid w:val="0036446C"/>
    <w:rsid w:val="003662D6"/>
    <w:rsid w:val="0037506A"/>
    <w:rsid w:val="003870E4"/>
    <w:rsid w:val="00390BC1"/>
    <w:rsid w:val="003B506B"/>
    <w:rsid w:val="003B66E5"/>
    <w:rsid w:val="003D64BC"/>
    <w:rsid w:val="003F7677"/>
    <w:rsid w:val="003F7C02"/>
    <w:rsid w:val="004116F0"/>
    <w:rsid w:val="004134F8"/>
    <w:rsid w:val="00420B86"/>
    <w:rsid w:val="0043469B"/>
    <w:rsid w:val="004346A5"/>
    <w:rsid w:val="00443736"/>
    <w:rsid w:val="004475EB"/>
    <w:rsid w:val="00447F56"/>
    <w:rsid w:val="00450C3A"/>
    <w:rsid w:val="00452FC0"/>
    <w:rsid w:val="00462B54"/>
    <w:rsid w:val="00471EDC"/>
    <w:rsid w:val="0047461C"/>
    <w:rsid w:val="00480A2B"/>
    <w:rsid w:val="00481717"/>
    <w:rsid w:val="00490EA4"/>
    <w:rsid w:val="00492381"/>
    <w:rsid w:val="0049585D"/>
    <w:rsid w:val="004A26B1"/>
    <w:rsid w:val="004A3BB0"/>
    <w:rsid w:val="004A5DC0"/>
    <w:rsid w:val="004B0956"/>
    <w:rsid w:val="004B2762"/>
    <w:rsid w:val="004B464E"/>
    <w:rsid w:val="004B7F93"/>
    <w:rsid w:val="004C0BC0"/>
    <w:rsid w:val="004C44E5"/>
    <w:rsid w:val="004C503F"/>
    <w:rsid w:val="004C595E"/>
    <w:rsid w:val="004E3A94"/>
    <w:rsid w:val="004E4283"/>
    <w:rsid w:val="00503F0F"/>
    <w:rsid w:val="005220AE"/>
    <w:rsid w:val="00527E11"/>
    <w:rsid w:val="00531952"/>
    <w:rsid w:val="0053242D"/>
    <w:rsid w:val="00532BD8"/>
    <w:rsid w:val="00535A9A"/>
    <w:rsid w:val="00537F41"/>
    <w:rsid w:val="00550009"/>
    <w:rsid w:val="00556D17"/>
    <w:rsid w:val="0057300F"/>
    <w:rsid w:val="00573864"/>
    <w:rsid w:val="00575561"/>
    <w:rsid w:val="00576382"/>
    <w:rsid w:val="00583AF7"/>
    <w:rsid w:val="00585F49"/>
    <w:rsid w:val="0059224F"/>
    <w:rsid w:val="005A063B"/>
    <w:rsid w:val="005A0902"/>
    <w:rsid w:val="005A6B7B"/>
    <w:rsid w:val="005B12B5"/>
    <w:rsid w:val="005B60F1"/>
    <w:rsid w:val="005C01D4"/>
    <w:rsid w:val="005D1A9D"/>
    <w:rsid w:val="005D3736"/>
    <w:rsid w:val="005D44C7"/>
    <w:rsid w:val="005D7AC8"/>
    <w:rsid w:val="005E1712"/>
    <w:rsid w:val="005E34C9"/>
    <w:rsid w:val="005F13BE"/>
    <w:rsid w:val="005F6688"/>
    <w:rsid w:val="005F6D80"/>
    <w:rsid w:val="00620729"/>
    <w:rsid w:val="0062304A"/>
    <w:rsid w:val="00630AAB"/>
    <w:rsid w:val="00636A5C"/>
    <w:rsid w:val="00640C19"/>
    <w:rsid w:val="006410F7"/>
    <w:rsid w:val="006428C7"/>
    <w:rsid w:val="0064615C"/>
    <w:rsid w:val="006471D1"/>
    <w:rsid w:val="006566FA"/>
    <w:rsid w:val="0066716E"/>
    <w:rsid w:val="0067137E"/>
    <w:rsid w:val="006728C7"/>
    <w:rsid w:val="00673242"/>
    <w:rsid w:val="0068162C"/>
    <w:rsid w:val="006843A6"/>
    <w:rsid w:val="00691115"/>
    <w:rsid w:val="00691768"/>
    <w:rsid w:val="006A18AF"/>
    <w:rsid w:val="006A5A24"/>
    <w:rsid w:val="006A7909"/>
    <w:rsid w:val="006B01AE"/>
    <w:rsid w:val="006C675A"/>
    <w:rsid w:val="006D0116"/>
    <w:rsid w:val="006D4B62"/>
    <w:rsid w:val="006E7D4D"/>
    <w:rsid w:val="006F0367"/>
    <w:rsid w:val="00702255"/>
    <w:rsid w:val="007032CA"/>
    <w:rsid w:val="00711728"/>
    <w:rsid w:val="00725862"/>
    <w:rsid w:val="00727C1C"/>
    <w:rsid w:val="00733367"/>
    <w:rsid w:val="00743AFE"/>
    <w:rsid w:val="007675CF"/>
    <w:rsid w:val="00780850"/>
    <w:rsid w:val="007814B2"/>
    <w:rsid w:val="00787133"/>
    <w:rsid w:val="007879F8"/>
    <w:rsid w:val="007B2483"/>
    <w:rsid w:val="007B6D66"/>
    <w:rsid w:val="007C4A68"/>
    <w:rsid w:val="007E0D6E"/>
    <w:rsid w:val="007E3A99"/>
    <w:rsid w:val="007E6773"/>
    <w:rsid w:val="007F76A6"/>
    <w:rsid w:val="00802B8E"/>
    <w:rsid w:val="008037B3"/>
    <w:rsid w:val="00813097"/>
    <w:rsid w:val="00825176"/>
    <w:rsid w:val="00826F47"/>
    <w:rsid w:val="00832C2C"/>
    <w:rsid w:val="0085064B"/>
    <w:rsid w:val="008658F6"/>
    <w:rsid w:val="00867133"/>
    <w:rsid w:val="0089161A"/>
    <w:rsid w:val="008945AC"/>
    <w:rsid w:val="00896EEA"/>
    <w:rsid w:val="008970C2"/>
    <w:rsid w:val="008A2179"/>
    <w:rsid w:val="008A5A29"/>
    <w:rsid w:val="008B198A"/>
    <w:rsid w:val="008B1F37"/>
    <w:rsid w:val="008B7009"/>
    <w:rsid w:val="008C2F61"/>
    <w:rsid w:val="008C6150"/>
    <w:rsid w:val="008D3796"/>
    <w:rsid w:val="008F12F7"/>
    <w:rsid w:val="0090025A"/>
    <w:rsid w:val="00910760"/>
    <w:rsid w:val="00916B0E"/>
    <w:rsid w:val="009363FD"/>
    <w:rsid w:val="009439AA"/>
    <w:rsid w:val="00950A5E"/>
    <w:rsid w:val="009560F3"/>
    <w:rsid w:val="00964900"/>
    <w:rsid w:val="009713B4"/>
    <w:rsid w:val="00981D0D"/>
    <w:rsid w:val="0099211F"/>
    <w:rsid w:val="00995D0E"/>
    <w:rsid w:val="009A4794"/>
    <w:rsid w:val="009B08B2"/>
    <w:rsid w:val="009B5309"/>
    <w:rsid w:val="009B5586"/>
    <w:rsid w:val="009C0F4B"/>
    <w:rsid w:val="009C3EEF"/>
    <w:rsid w:val="009D3E93"/>
    <w:rsid w:val="009D6FEA"/>
    <w:rsid w:val="009E09FC"/>
    <w:rsid w:val="009F05BB"/>
    <w:rsid w:val="00A1336F"/>
    <w:rsid w:val="00A20A71"/>
    <w:rsid w:val="00A23712"/>
    <w:rsid w:val="00A24406"/>
    <w:rsid w:val="00A45E55"/>
    <w:rsid w:val="00A463BB"/>
    <w:rsid w:val="00A5217A"/>
    <w:rsid w:val="00A67DC2"/>
    <w:rsid w:val="00A848F1"/>
    <w:rsid w:val="00A869BD"/>
    <w:rsid w:val="00A93148"/>
    <w:rsid w:val="00AA2854"/>
    <w:rsid w:val="00AB02C1"/>
    <w:rsid w:val="00AB400A"/>
    <w:rsid w:val="00AB5E82"/>
    <w:rsid w:val="00AC5CE9"/>
    <w:rsid w:val="00AD2B21"/>
    <w:rsid w:val="00AD65D1"/>
    <w:rsid w:val="00AD6F39"/>
    <w:rsid w:val="00AE15F7"/>
    <w:rsid w:val="00AE48B6"/>
    <w:rsid w:val="00AE5B58"/>
    <w:rsid w:val="00AF171F"/>
    <w:rsid w:val="00AF396E"/>
    <w:rsid w:val="00AF40DC"/>
    <w:rsid w:val="00AF527D"/>
    <w:rsid w:val="00B00844"/>
    <w:rsid w:val="00B113CD"/>
    <w:rsid w:val="00B11C9E"/>
    <w:rsid w:val="00B1429A"/>
    <w:rsid w:val="00B17513"/>
    <w:rsid w:val="00B1783D"/>
    <w:rsid w:val="00B22EC4"/>
    <w:rsid w:val="00B24B0D"/>
    <w:rsid w:val="00B33D5C"/>
    <w:rsid w:val="00B35163"/>
    <w:rsid w:val="00B377A5"/>
    <w:rsid w:val="00B43FE6"/>
    <w:rsid w:val="00B45C13"/>
    <w:rsid w:val="00B47519"/>
    <w:rsid w:val="00B52739"/>
    <w:rsid w:val="00B54EAE"/>
    <w:rsid w:val="00B552FE"/>
    <w:rsid w:val="00B63F79"/>
    <w:rsid w:val="00B66D02"/>
    <w:rsid w:val="00B748A1"/>
    <w:rsid w:val="00B76FAB"/>
    <w:rsid w:val="00B84BF1"/>
    <w:rsid w:val="00BA0FA8"/>
    <w:rsid w:val="00BA49ED"/>
    <w:rsid w:val="00BA5A05"/>
    <w:rsid w:val="00BA62C9"/>
    <w:rsid w:val="00BB1488"/>
    <w:rsid w:val="00BB415B"/>
    <w:rsid w:val="00BB512D"/>
    <w:rsid w:val="00BC06ED"/>
    <w:rsid w:val="00BC7CA9"/>
    <w:rsid w:val="00BD3360"/>
    <w:rsid w:val="00BD7443"/>
    <w:rsid w:val="00BE29ED"/>
    <w:rsid w:val="00BE32F2"/>
    <w:rsid w:val="00BE75F9"/>
    <w:rsid w:val="00BE795B"/>
    <w:rsid w:val="00BF43E6"/>
    <w:rsid w:val="00C0299D"/>
    <w:rsid w:val="00C21439"/>
    <w:rsid w:val="00C260EB"/>
    <w:rsid w:val="00C26494"/>
    <w:rsid w:val="00C360CB"/>
    <w:rsid w:val="00C42AA8"/>
    <w:rsid w:val="00C44A30"/>
    <w:rsid w:val="00C45D47"/>
    <w:rsid w:val="00C6508C"/>
    <w:rsid w:val="00C729D2"/>
    <w:rsid w:val="00C7612D"/>
    <w:rsid w:val="00CA7B13"/>
    <w:rsid w:val="00CC08A3"/>
    <w:rsid w:val="00CC0E58"/>
    <w:rsid w:val="00CC495B"/>
    <w:rsid w:val="00CC5F10"/>
    <w:rsid w:val="00CE2CAB"/>
    <w:rsid w:val="00CE3059"/>
    <w:rsid w:val="00CE4F85"/>
    <w:rsid w:val="00D034A6"/>
    <w:rsid w:val="00D04BD7"/>
    <w:rsid w:val="00D04CB3"/>
    <w:rsid w:val="00D06213"/>
    <w:rsid w:val="00D2119D"/>
    <w:rsid w:val="00D21A6A"/>
    <w:rsid w:val="00D32508"/>
    <w:rsid w:val="00D444CF"/>
    <w:rsid w:val="00D44CDE"/>
    <w:rsid w:val="00D45B9F"/>
    <w:rsid w:val="00D6118B"/>
    <w:rsid w:val="00D61B1C"/>
    <w:rsid w:val="00D837CC"/>
    <w:rsid w:val="00D904CD"/>
    <w:rsid w:val="00D918E9"/>
    <w:rsid w:val="00D92AD3"/>
    <w:rsid w:val="00DA5E71"/>
    <w:rsid w:val="00DD4EC4"/>
    <w:rsid w:val="00DD58E8"/>
    <w:rsid w:val="00DE092D"/>
    <w:rsid w:val="00DE23A9"/>
    <w:rsid w:val="00DE3E34"/>
    <w:rsid w:val="00DF108F"/>
    <w:rsid w:val="00DF2EE4"/>
    <w:rsid w:val="00E041D6"/>
    <w:rsid w:val="00E157EF"/>
    <w:rsid w:val="00E206B5"/>
    <w:rsid w:val="00E2132C"/>
    <w:rsid w:val="00E32718"/>
    <w:rsid w:val="00E37CEE"/>
    <w:rsid w:val="00E42473"/>
    <w:rsid w:val="00E44236"/>
    <w:rsid w:val="00E46F35"/>
    <w:rsid w:val="00E51D33"/>
    <w:rsid w:val="00E55F9A"/>
    <w:rsid w:val="00E62875"/>
    <w:rsid w:val="00E6415A"/>
    <w:rsid w:val="00E67051"/>
    <w:rsid w:val="00E71405"/>
    <w:rsid w:val="00E77E6A"/>
    <w:rsid w:val="00E802A8"/>
    <w:rsid w:val="00E945F0"/>
    <w:rsid w:val="00E9749C"/>
    <w:rsid w:val="00EA13EC"/>
    <w:rsid w:val="00EA6997"/>
    <w:rsid w:val="00EB4DC1"/>
    <w:rsid w:val="00EB6205"/>
    <w:rsid w:val="00EC191B"/>
    <w:rsid w:val="00EC29B0"/>
    <w:rsid w:val="00ED0D9A"/>
    <w:rsid w:val="00ED2853"/>
    <w:rsid w:val="00EE531E"/>
    <w:rsid w:val="00EE5986"/>
    <w:rsid w:val="00EE652A"/>
    <w:rsid w:val="00EE7935"/>
    <w:rsid w:val="00EF2C6A"/>
    <w:rsid w:val="00F06285"/>
    <w:rsid w:val="00F13D20"/>
    <w:rsid w:val="00F22020"/>
    <w:rsid w:val="00F22C5B"/>
    <w:rsid w:val="00F44C6E"/>
    <w:rsid w:val="00F54C93"/>
    <w:rsid w:val="00F62487"/>
    <w:rsid w:val="00F754C2"/>
    <w:rsid w:val="00F803B0"/>
    <w:rsid w:val="00F83039"/>
    <w:rsid w:val="00F87567"/>
    <w:rsid w:val="00F9012B"/>
    <w:rsid w:val="00FA2226"/>
    <w:rsid w:val="00FA232D"/>
    <w:rsid w:val="00FA492B"/>
    <w:rsid w:val="00FA5F92"/>
    <w:rsid w:val="00FB1508"/>
    <w:rsid w:val="00FB5224"/>
    <w:rsid w:val="00FC2099"/>
    <w:rsid w:val="00FC2984"/>
    <w:rsid w:val="00FC4DAA"/>
    <w:rsid w:val="00FD261F"/>
    <w:rsid w:val="00FD3BD5"/>
    <w:rsid w:val="00FE269D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334C5"/>
  <w15:chartTrackingRefBased/>
  <w15:docId w15:val="{4251AA43-6D45-4CF1-8335-805D95E9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Ttulo1">
    <w:name w:val="heading 1"/>
    <w:basedOn w:val="Normal"/>
    <w:next w:val="Informaesdecontato"/>
    <w:link w:val="Ttulo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5">
    <w:name w:val="heading 5"/>
    <w:basedOn w:val="Normal"/>
    <w:next w:val="Normal"/>
    <w:link w:val="Ttulo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6">
    <w:name w:val="heading 6"/>
    <w:basedOn w:val="Normal"/>
    <w:next w:val="Normal"/>
    <w:link w:val="Ttulo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7">
    <w:name w:val="heading 7"/>
    <w:basedOn w:val="Normal"/>
    <w:next w:val="Normal"/>
    <w:link w:val="Ttulo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8">
    <w:name w:val="heading 8"/>
    <w:basedOn w:val="Normal"/>
    <w:next w:val="Normal"/>
    <w:link w:val="Ttulo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Cabealho">
    <w:name w:val="header"/>
    <w:basedOn w:val="Normal"/>
    <w:link w:val="CabealhoChar"/>
    <w:uiPriority w:val="99"/>
    <w:unhideWhenUsed/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40"/>
      <w:jc w:val="center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Informaesdecontato">
    <w:name w:val="Informações de contat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Encerramento">
    <w:name w:val="Closing"/>
    <w:basedOn w:val="Normal"/>
    <w:next w:val="Assinatura"/>
    <w:link w:val="Encerramento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EncerramentoChar">
    <w:name w:val="Encerramento Char"/>
    <w:basedOn w:val="Fontepargpadro"/>
    <w:link w:val="Encerramento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Assinatura">
    <w:name w:val="Signature"/>
    <w:basedOn w:val="Normal"/>
    <w:next w:val="Normal"/>
    <w:link w:val="Assinatura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AssinaturaChar">
    <w:name w:val="Assinatura Char"/>
    <w:basedOn w:val="Fontepargpadro"/>
    <w:link w:val="Assinatura"/>
    <w:uiPriority w:val="6"/>
    <w:rPr>
      <w:rFonts w:eastAsiaTheme="minorEastAsia"/>
      <w:bCs/>
      <w:szCs w:val="18"/>
    </w:rPr>
  </w:style>
  <w:style w:type="paragraph" w:styleId="Saudao">
    <w:name w:val="Salutation"/>
    <w:basedOn w:val="Normal"/>
    <w:next w:val="Normal"/>
    <w:link w:val="Saudao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udaoChar">
    <w:name w:val="Saudação Char"/>
    <w:basedOn w:val="Fontepargpadro"/>
    <w:link w:val="Saudao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Forte">
    <w:name w:val="Strong"/>
    <w:basedOn w:val="Fontepargpadro"/>
    <w:uiPriority w:val="22"/>
    <w:qFormat/>
    <w:rPr>
      <w:b/>
      <w:bCs/>
      <w:color w:val="3D5157" w:themeColor="accent2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elacomgrade">
    <w:name w:val="Table Grid"/>
    <w:basedOn w:val="Tabela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5Char">
    <w:name w:val="Título 5 Char"/>
    <w:basedOn w:val="Fontepargpadro"/>
    <w:link w:val="Ttulo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6Char">
    <w:name w:val="Título 6 Char"/>
    <w:basedOn w:val="Fontepargpadro"/>
    <w:link w:val="Ttulo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3Char">
    <w:name w:val="Título 3 Char"/>
    <w:basedOn w:val="Fontepargpadro"/>
    <w:link w:val="Ttulo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nfaseIntensa">
    <w:name w:val="Intense Emphasis"/>
    <w:basedOn w:val="Fontepargpadro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oembloco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HiperlinkVisitado">
    <w:name w:val="FollowedHyperlink"/>
    <w:basedOn w:val="Fontepargpadro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Fontepargpadro"/>
    <w:uiPriority w:val="99"/>
    <w:unhideWhenUsed/>
    <w:rsid w:val="009439AA"/>
    <w:rPr>
      <w:color w:val="3D5157" w:themeColor="accent2"/>
      <w:u w:val="single"/>
    </w:rPr>
  </w:style>
  <w:style w:type="character" w:styleId="TtulodoLivro">
    <w:name w:val="Book Title"/>
    <w:basedOn w:val="Fontepargpadro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nfase">
    <w:name w:val="Emphasis"/>
    <w:basedOn w:val="Fontepargpadro"/>
    <w:uiPriority w:val="20"/>
    <w:semiHidden/>
    <w:unhideWhenUsed/>
    <w:qFormat/>
    <w:rsid w:val="00D904CD"/>
    <w:rPr>
      <w:i/>
      <w:iCs/>
    </w:rPr>
  </w:style>
  <w:style w:type="character" w:customStyle="1" w:styleId="Ttulo7Char">
    <w:name w:val="Título 7 Char"/>
    <w:basedOn w:val="Fontepargpadro"/>
    <w:link w:val="Ttulo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8Char">
    <w:name w:val="Título 8 Char"/>
    <w:basedOn w:val="Fontepargpadro"/>
    <w:link w:val="Ttulo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SemEspaamento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va\AppData\Roaming\Microsoft\Templates\Papel%20timbrado%20(design%20Onda%20Verd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FDF199189B4251B906A9498B8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32995-941A-4733-BDD8-5BF9B74EB239}"/>
      </w:docPartPr>
      <w:docPartBody>
        <w:p w:rsidR="00C74D77" w:rsidRDefault="006F56E9" w:rsidP="006F56E9">
          <w:pPr>
            <w:pStyle w:val="FEFDF199189B4251B906A9498B8ED24F"/>
          </w:pPr>
          <w:r w:rsidRPr="00A82D71">
            <w:rPr>
              <w:rStyle w:val="TextodoEspaoReservado"/>
            </w:rPr>
            <w:t>[Palavras-chave]</w:t>
          </w:r>
        </w:p>
      </w:docPartBody>
    </w:docPart>
    <w:docPart>
      <w:docPartPr>
        <w:name w:val="15926AC058B3423ABDE066169C5EB5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2AD02-3B7A-470F-9CD6-1D90284C50C0}"/>
      </w:docPartPr>
      <w:docPartBody>
        <w:p w:rsidR="00C74D77" w:rsidRDefault="006F56E9" w:rsidP="006F56E9">
          <w:pPr>
            <w:pStyle w:val="15926AC058B3423ABDE066169C5EB594"/>
          </w:pPr>
          <w:r w:rsidRPr="00A82D71">
            <w:rPr>
              <w:rStyle w:val="TextodoEspaoReservado"/>
            </w:rPr>
            <w:t>[Comentários]</w:t>
          </w:r>
        </w:p>
      </w:docPartBody>
    </w:docPart>
    <w:docPart>
      <w:docPartPr>
        <w:name w:val="C691C4D60DE145B5A8FF09383B11CC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9008A4-B351-48B6-A5F5-8F0890E2695A}"/>
      </w:docPartPr>
      <w:docPartBody>
        <w:p w:rsidR="00000000" w:rsidRDefault="00F44CCB" w:rsidP="00F44CCB">
          <w:pPr>
            <w:pStyle w:val="C691C4D60DE145B5A8FF09383B11CCC6"/>
          </w:pPr>
          <w:r w:rsidRPr="004F36A3">
            <w:rPr>
              <w:rStyle w:val="TextodoEspaoReservado"/>
            </w:rPr>
            <w:t>[Palavras-chave]</w:t>
          </w:r>
        </w:p>
      </w:docPartBody>
    </w:docPart>
    <w:docPart>
      <w:docPartPr>
        <w:name w:val="D536653976CE4E4888B45E27FA004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713C7D-AD42-41BE-BD2A-2A30E318F4EC}"/>
      </w:docPartPr>
      <w:docPartBody>
        <w:p w:rsidR="00000000" w:rsidRDefault="00F44CCB" w:rsidP="00F44CCB">
          <w:pPr>
            <w:pStyle w:val="D536653976CE4E4888B45E27FA004AC3"/>
          </w:pPr>
          <w:r w:rsidRPr="00A82D71">
            <w:rPr>
              <w:rStyle w:val="TextodoEspaoReservado"/>
            </w:rPr>
            <w:t>[Comentários]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89"/>
    <w:rsid w:val="00087EA5"/>
    <w:rsid w:val="001567A9"/>
    <w:rsid w:val="001A7764"/>
    <w:rsid w:val="001F607D"/>
    <w:rsid w:val="00204821"/>
    <w:rsid w:val="0026316B"/>
    <w:rsid w:val="00276E4D"/>
    <w:rsid w:val="0034404A"/>
    <w:rsid w:val="003510CE"/>
    <w:rsid w:val="003662D6"/>
    <w:rsid w:val="0043469B"/>
    <w:rsid w:val="004A005E"/>
    <w:rsid w:val="00567F7D"/>
    <w:rsid w:val="00583AF7"/>
    <w:rsid w:val="00585F49"/>
    <w:rsid w:val="006F56E9"/>
    <w:rsid w:val="00743C69"/>
    <w:rsid w:val="007F2866"/>
    <w:rsid w:val="00883DA6"/>
    <w:rsid w:val="008A2179"/>
    <w:rsid w:val="008B7151"/>
    <w:rsid w:val="008E6FD9"/>
    <w:rsid w:val="009B5309"/>
    <w:rsid w:val="00AC5CE9"/>
    <w:rsid w:val="00AD5DE6"/>
    <w:rsid w:val="00B7057B"/>
    <w:rsid w:val="00C649CC"/>
    <w:rsid w:val="00C71F73"/>
    <w:rsid w:val="00C74D77"/>
    <w:rsid w:val="00C93F17"/>
    <w:rsid w:val="00CC7989"/>
    <w:rsid w:val="00CE4F85"/>
    <w:rsid w:val="00D61B1C"/>
    <w:rsid w:val="00D6419F"/>
    <w:rsid w:val="00E01F9C"/>
    <w:rsid w:val="00EA333C"/>
    <w:rsid w:val="00EB2038"/>
    <w:rsid w:val="00F42F34"/>
    <w:rsid w:val="00F44CCB"/>
    <w:rsid w:val="00F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9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4CCB"/>
    <w:rPr>
      <w:color w:val="808080"/>
    </w:rPr>
  </w:style>
  <w:style w:type="paragraph" w:customStyle="1" w:styleId="FEFDF199189B4251B906A9498B8ED24F">
    <w:name w:val="FEFDF199189B4251B906A9498B8ED24F"/>
    <w:rsid w:val="006F56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926AC058B3423ABDE066169C5EB594">
    <w:name w:val="15926AC058B3423ABDE066169C5EB594"/>
    <w:rsid w:val="006F56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91C4D60DE145B5A8FF09383B11CCC6">
    <w:name w:val="C691C4D60DE145B5A8FF09383B11CCC6"/>
    <w:rsid w:val="00F44C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36653976CE4E4888B45E27FA004AC3">
    <w:name w:val="D536653976CE4E4888B45E27FA004AC3"/>
    <w:rsid w:val="00F44CC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Onda Verde).dotx</Template>
  <TotalTime>41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Gilvan Borges</dc:creator>
  <cp:keywords>02</cp:keywords>
  <dc:description>2026</dc:description>
  <cp:lastModifiedBy>Gilvan Borges</cp:lastModifiedBy>
  <cp:revision>53</cp:revision>
  <cp:lastPrinted>2026-05-04T18:14:00Z</cp:lastPrinted>
  <dcterms:created xsi:type="dcterms:W3CDTF">2026-04-26T21:58:00Z</dcterms:created>
  <dcterms:modified xsi:type="dcterms:W3CDTF">2026-05-14T02:05:00Z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