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F932" w14:textId="5CC20BA4" w:rsidR="00115663" w:rsidRPr="001B6FB5" w:rsidRDefault="00B76FAB" w:rsidP="00981D0D">
      <w:pPr>
        <w:pStyle w:val="Assinatura"/>
        <w:spacing w:before="480" w:after="240"/>
        <w:jc w:val="center"/>
        <w:rPr>
          <w:rFonts w:ascii="Calibri" w:hAnsi="Calibri" w:cs="Calibri"/>
          <w:b/>
          <w:bCs w:val="0"/>
          <w:sz w:val="28"/>
          <w:szCs w:val="28"/>
          <w:lang w:val="pt-BR"/>
        </w:rPr>
      </w:pPr>
      <w:r w:rsidRPr="001B6FB5">
        <w:rPr>
          <w:rFonts w:ascii="Calibri" w:hAnsi="Calibri" w:cs="Calibri"/>
          <w:b/>
          <w:bCs w:val="0"/>
          <w:sz w:val="28"/>
          <w:szCs w:val="28"/>
          <w:lang w:val="pt-BR"/>
        </w:rPr>
        <w:t xml:space="preserve">ANEXO </w:t>
      </w:r>
      <w:r w:rsidR="00AD65D1">
        <w:rPr>
          <w:rFonts w:ascii="Calibri" w:hAnsi="Calibri" w:cs="Calibri"/>
          <w:b/>
          <w:bCs w:val="0"/>
          <w:sz w:val="28"/>
          <w:szCs w:val="28"/>
          <w:lang w:val="pt-BR"/>
        </w:rPr>
        <w:t>V</w:t>
      </w:r>
    </w:p>
    <w:p w14:paraId="2E584073" w14:textId="3C51EA4B" w:rsidR="00D32508" w:rsidRPr="00D32508" w:rsidRDefault="003F1A02" w:rsidP="00D32508">
      <w:pPr>
        <w:jc w:val="center"/>
        <w:rPr>
          <w:rFonts w:ascii="Calibri" w:hAnsi="Calibri" w:cs="Calibri"/>
          <w:b/>
          <w:bCs/>
          <w:sz w:val="22"/>
          <w:szCs w:val="22"/>
          <w:lang w:val="pt-BR"/>
        </w:rPr>
      </w:pPr>
      <w:r w:rsidRPr="003F1A02">
        <w:rPr>
          <w:rFonts w:ascii="Calibri" w:hAnsi="Calibri" w:cs="Calibri"/>
          <w:b/>
          <w:color w:val="000000"/>
          <w:sz w:val="22"/>
          <w:szCs w:val="22"/>
        </w:rPr>
        <w:t xml:space="preserve">DECLARAÇÃO DE </w:t>
      </w:r>
      <w:r w:rsidR="001A3B4B">
        <w:rPr>
          <w:rFonts w:ascii="Calibri" w:hAnsi="Calibri" w:cs="Calibri"/>
          <w:b/>
          <w:color w:val="000000"/>
          <w:sz w:val="22"/>
          <w:szCs w:val="22"/>
        </w:rPr>
        <w:t>ATUAÇÃO</w:t>
      </w:r>
      <w:r w:rsidRPr="003F1A02">
        <w:rPr>
          <w:rFonts w:ascii="Calibri" w:hAnsi="Calibri" w:cs="Calibri"/>
          <w:b/>
          <w:color w:val="000000"/>
          <w:sz w:val="22"/>
          <w:szCs w:val="22"/>
        </w:rPr>
        <w:t xml:space="preserve"> EM PROJETO</w:t>
      </w:r>
      <w:r w:rsidR="009A7DA1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3F1A02">
        <w:rPr>
          <w:rFonts w:ascii="Calibri" w:hAnsi="Calibri" w:cs="Calibri"/>
          <w:b/>
          <w:color w:val="000000"/>
          <w:sz w:val="22"/>
          <w:szCs w:val="22"/>
        </w:rPr>
        <w:t xml:space="preserve"> DE PESQUISA, EXTENSÃO OU ENSINO</w:t>
      </w:r>
    </w:p>
    <w:p w14:paraId="4BF8F030" w14:textId="62BE46DC" w:rsidR="006843A6" w:rsidRDefault="00FC3496" w:rsidP="00AD1D96">
      <w:pPr>
        <w:spacing w:before="120" w:after="120" w:line="240" w:lineRule="auto"/>
        <w:ind w:firstLine="720"/>
        <w:jc w:val="both"/>
        <w:rPr>
          <w:rFonts w:ascii="Calibri" w:eastAsia="Calibri" w:hAnsi="Calibri" w:cs="Arial"/>
          <w:color w:val="000000"/>
          <w:sz w:val="20"/>
          <w:lang w:val="pt-BR"/>
        </w:rPr>
      </w:pPr>
      <w:r w:rsidRPr="00FC3496">
        <w:rPr>
          <w:rFonts w:ascii="Calibri" w:eastAsia="Calibri" w:hAnsi="Calibri" w:cs="Arial"/>
          <w:color w:val="000000"/>
          <w:sz w:val="20"/>
        </w:rPr>
        <w:t>Declaro, para fins de pontuação no Processo Seletivo de Remoção regido pelo</w:t>
      </w:r>
      <w:r w:rsidR="00780850"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 </w:t>
      </w:r>
      <w:r w:rsidR="008A5A29" w:rsidRPr="008A4F1E">
        <w:rPr>
          <w:rFonts w:ascii="Calibri" w:eastAsia="Calibri" w:hAnsi="Calibri" w:cs="Arial"/>
          <w:color w:val="000000"/>
          <w:sz w:val="20"/>
          <w:lang w:val="pt-BR"/>
        </w:rPr>
        <w:t xml:space="preserve">Edital nº </w:t>
      </w:r>
      <w:sdt>
        <w:sdtPr>
          <w:rPr>
            <w:rFonts w:ascii="Calibri" w:eastAsia="Calibri" w:hAnsi="Calibri" w:cs="Arial"/>
            <w:color w:val="000000"/>
            <w:sz w:val="20"/>
            <w:lang w:val="pt-BR"/>
          </w:rPr>
          <w:alias w:val="Palavras-chave"/>
          <w:tag w:val=""/>
          <w:id w:val="-125622125"/>
          <w:placeholder>
            <w:docPart w:val="FEFDF199189B4251B906A9498B8ED24F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A4F1E" w:rsidRPr="008A4F1E">
            <w:rPr>
              <w:rFonts w:ascii="Calibri" w:eastAsia="Calibri" w:hAnsi="Calibri" w:cs="Arial"/>
              <w:color w:val="000000"/>
              <w:sz w:val="20"/>
              <w:lang w:val="pt-BR"/>
            </w:rPr>
            <w:t>02</w:t>
          </w:r>
        </w:sdtContent>
      </w:sdt>
      <w:r w:rsidR="008A5A29" w:rsidRPr="008A4F1E">
        <w:rPr>
          <w:rFonts w:ascii="Calibri" w:eastAsia="Calibri" w:hAnsi="Calibri" w:cs="Arial"/>
          <w:color w:val="000000"/>
          <w:sz w:val="20"/>
          <w:lang w:val="pt-BR"/>
        </w:rPr>
        <w:t>/</w:t>
      </w:r>
      <w:sdt>
        <w:sdtPr>
          <w:rPr>
            <w:rFonts w:ascii="Calibri" w:eastAsia="Calibri" w:hAnsi="Calibri" w:cs="Arial"/>
            <w:color w:val="000000"/>
            <w:sz w:val="20"/>
            <w:lang w:val="pt-BR"/>
          </w:rPr>
          <w:alias w:val="Comentários"/>
          <w:tag w:val=""/>
          <w:id w:val="-602643165"/>
          <w:placeholder>
            <w:docPart w:val="15926AC058B3423ABDE066169C5EB594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8A5A29" w:rsidRPr="008A4F1E">
            <w:rPr>
              <w:rFonts w:ascii="Calibri" w:eastAsia="Calibri" w:hAnsi="Calibri" w:cs="Arial"/>
              <w:color w:val="000000"/>
              <w:sz w:val="20"/>
              <w:lang w:val="pt-BR"/>
            </w:rPr>
            <w:t>2026</w:t>
          </w:r>
        </w:sdtContent>
      </w:sdt>
      <w:r w:rsidR="008A5A29" w:rsidRPr="006843A6">
        <w:rPr>
          <w:rFonts w:ascii="Calibri" w:eastAsia="Calibri" w:hAnsi="Calibri" w:cs="Arial"/>
          <w:color w:val="000000"/>
          <w:sz w:val="20"/>
          <w:lang w:val="pt-BR"/>
        </w:rPr>
        <w:t xml:space="preserve"> – IFPA</w:t>
      </w:r>
      <w:r w:rsidR="00780850"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, </w:t>
      </w:r>
      <w:r w:rsidR="00E62630" w:rsidRPr="00E62630">
        <w:rPr>
          <w:rFonts w:ascii="Calibri" w:eastAsia="Calibri" w:hAnsi="Calibri" w:cs="Arial"/>
          <w:color w:val="000000"/>
          <w:sz w:val="20"/>
        </w:rPr>
        <w:t>que o(a) servidor(a) abaixo identificado(a) particip</w:t>
      </w:r>
      <w:r w:rsidR="002A7030">
        <w:rPr>
          <w:rFonts w:ascii="Calibri" w:eastAsia="Calibri" w:hAnsi="Calibri" w:cs="Arial"/>
          <w:color w:val="000000"/>
          <w:sz w:val="20"/>
        </w:rPr>
        <w:t>a(</w:t>
      </w:r>
      <w:r w:rsidR="00E62630" w:rsidRPr="00E62630">
        <w:rPr>
          <w:rFonts w:ascii="Calibri" w:eastAsia="Calibri" w:hAnsi="Calibri" w:cs="Arial"/>
          <w:color w:val="000000"/>
          <w:sz w:val="20"/>
        </w:rPr>
        <w:t>ou</w:t>
      </w:r>
      <w:r w:rsidR="002A7030">
        <w:rPr>
          <w:rFonts w:ascii="Calibri" w:eastAsia="Calibri" w:hAnsi="Calibri" w:cs="Arial"/>
          <w:color w:val="000000"/>
          <w:sz w:val="20"/>
        </w:rPr>
        <w:t>)</w:t>
      </w:r>
      <w:r w:rsidR="00E62630" w:rsidRPr="00E62630">
        <w:rPr>
          <w:rFonts w:ascii="Calibri" w:eastAsia="Calibri" w:hAnsi="Calibri" w:cs="Arial"/>
          <w:color w:val="000000"/>
          <w:sz w:val="20"/>
        </w:rPr>
        <w:t xml:space="preserve"> </w:t>
      </w:r>
      <w:r w:rsidR="0018275F">
        <w:rPr>
          <w:rFonts w:ascii="Calibri" w:eastAsia="Calibri" w:hAnsi="Calibri" w:cs="Arial"/>
          <w:color w:val="000000"/>
          <w:sz w:val="20"/>
        </w:rPr>
        <w:t xml:space="preserve">oficialmente </w:t>
      </w:r>
      <w:r w:rsidR="00E62630" w:rsidRPr="00E62630">
        <w:rPr>
          <w:rFonts w:ascii="Calibri" w:eastAsia="Calibri" w:hAnsi="Calibri" w:cs="Arial"/>
          <w:color w:val="000000"/>
          <w:sz w:val="20"/>
        </w:rPr>
        <w:t>d</w:t>
      </w:r>
      <w:r w:rsidR="00631D67">
        <w:rPr>
          <w:rFonts w:ascii="Calibri" w:eastAsia="Calibri" w:hAnsi="Calibri" w:cs="Arial"/>
          <w:color w:val="000000"/>
          <w:sz w:val="20"/>
        </w:rPr>
        <w:t>os</w:t>
      </w:r>
      <w:r w:rsidR="00E62630" w:rsidRPr="00E62630">
        <w:rPr>
          <w:rFonts w:ascii="Calibri" w:eastAsia="Calibri" w:hAnsi="Calibri" w:cs="Arial"/>
          <w:color w:val="000000"/>
          <w:sz w:val="20"/>
        </w:rPr>
        <w:t xml:space="preserve"> projeto</w:t>
      </w:r>
      <w:r w:rsidR="0036444E">
        <w:rPr>
          <w:rFonts w:ascii="Calibri" w:eastAsia="Calibri" w:hAnsi="Calibri" w:cs="Arial"/>
          <w:color w:val="000000"/>
          <w:sz w:val="20"/>
        </w:rPr>
        <w:t>s</w:t>
      </w:r>
      <w:r w:rsidR="00E62630" w:rsidRPr="00E62630">
        <w:rPr>
          <w:rFonts w:ascii="Calibri" w:eastAsia="Calibri" w:hAnsi="Calibri" w:cs="Arial"/>
          <w:color w:val="000000"/>
          <w:sz w:val="20"/>
        </w:rPr>
        <w:t xml:space="preserve"> instituciona</w:t>
      </w:r>
      <w:r w:rsidR="0036444E">
        <w:rPr>
          <w:rFonts w:ascii="Calibri" w:eastAsia="Calibri" w:hAnsi="Calibri" w:cs="Arial"/>
          <w:color w:val="000000"/>
          <w:sz w:val="20"/>
        </w:rPr>
        <w:t>is</w:t>
      </w:r>
      <w:r w:rsidR="00121EF8">
        <w:rPr>
          <w:rFonts w:ascii="Calibri" w:eastAsia="Calibri" w:hAnsi="Calibri" w:cs="Arial"/>
          <w:color w:val="000000"/>
          <w:sz w:val="20"/>
        </w:rPr>
        <w:t xml:space="preserve"> a seguir, os quais</w:t>
      </w:r>
      <w:r w:rsidR="00EE15D3">
        <w:rPr>
          <w:rFonts w:ascii="Calibri" w:eastAsia="Calibri" w:hAnsi="Calibri" w:cs="Arial"/>
          <w:color w:val="000000"/>
          <w:sz w:val="20"/>
        </w:rPr>
        <w:t xml:space="preserve"> foram</w:t>
      </w:r>
      <w:r w:rsidR="00E62630" w:rsidRPr="00E62630">
        <w:rPr>
          <w:rFonts w:ascii="Calibri" w:eastAsia="Calibri" w:hAnsi="Calibri" w:cs="Arial"/>
          <w:color w:val="000000"/>
          <w:sz w:val="20"/>
        </w:rPr>
        <w:t xml:space="preserve"> devidamente submetido</w:t>
      </w:r>
      <w:r w:rsidR="0036444E">
        <w:rPr>
          <w:rFonts w:ascii="Calibri" w:eastAsia="Calibri" w:hAnsi="Calibri" w:cs="Arial"/>
          <w:color w:val="000000"/>
          <w:sz w:val="20"/>
        </w:rPr>
        <w:t>s</w:t>
      </w:r>
      <w:r w:rsidR="00E62630" w:rsidRPr="00E62630">
        <w:rPr>
          <w:rFonts w:ascii="Calibri" w:eastAsia="Calibri" w:hAnsi="Calibri" w:cs="Arial"/>
          <w:color w:val="000000"/>
          <w:sz w:val="20"/>
        </w:rPr>
        <w:t xml:space="preserve"> e aprovado</w:t>
      </w:r>
      <w:r w:rsidR="0036444E">
        <w:rPr>
          <w:rFonts w:ascii="Calibri" w:eastAsia="Calibri" w:hAnsi="Calibri" w:cs="Arial"/>
          <w:color w:val="000000"/>
          <w:sz w:val="20"/>
        </w:rPr>
        <w:t>s</w:t>
      </w:r>
      <w:r w:rsidR="00E62630" w:rsidRPr="00E62630">
        <w:rPr>
          <w:rFonts w:ascii="Calibri" w:eastAsia="Calibri" w:hAnsi="Calibri" w:cs="Arial"/>
          <w:color w:val="000000"/>
          <w:sz w:val="20"/>
        </w:rPr>
        <w:t xml:space="preserve"> no âmbito do setor competente (Ensino, Pesquisa ou Extensão)</w:t>
      </w:r>
      <w:r w:rsidR="00DD58E8">
        <w:rPr>
          <w:rFonts w:ascii="Calibri" w:eastAsia="Calibri" w:hAnsi="Calibri" w:cs="Arial"/>
          <w:color w:val="000000"/>
          <w:sz w:val="20"/>
          <w:lang w:val="pt-BR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686"/>
        <w:gridCol w:w="4506"/>
      </w:tblGrid>
      <w:tr w:rsidR="005B60F1" w:rsidRPr="006843A6" w14:paraId="5254A557" w14:textId="77777777" w:rsidTr="00B113CD">
        <w:trPr>
          <w:trHeight w:val="340"/>
          <w:jc w:val="center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C00000"/>
            <w:vAlign w:val="center"/>
          </w:tcPr>
          <w:p w14:paraId="0FBCA00C" w14:textId="0A34D5D5" w:rsidR="005B60F1" w:rsidRPr="00B113CD" w:rsidRDefault="00443736" w:rsidP="0044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</w:pPr>
            <w:r w:rsidRPr="00B113CD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IDENTIFICAÇÃO DO</w:t>
            </w:r>
            <w:r w:rsidR="008B1F37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(A)</w:t>
            </w:r>
            <w:r w:rsidRPr="00B113CD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 xml:space="preserve"> SERVIDOR</w:t>
            </w:r>
            <w:r w:rsidR="008B1F37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(A)</w:t>
            </w:r>
          </w:p>
        </w:tc>
      </w:tr>
      <w:tr w:rsidR="004E3A94" w:rsidRPr="006843A6" w14:paraId="3479D6BC" w14:textId="77777777" w:rsidTr="00D2119D">
        <w:trPr>
          <w:jc w:val="center"/>
        </w:trPr>
        <w:tc>
          <w:tcPr>
            <w:tcW w:w="2785" w:type="pct"/>
            <w:gridSpan w:val="2"/>
            <w:tcBorders>
              <w:bottom w:val="nil"/>
            </w:tcBorders>
          </w:tcPr>
          <w:p w14:paraId="40D528D4" w14:textId="2037B7DA" w:rsidR="004E3A94" w:rsidRPr="006843A6" w:rsidRDefault="004E3A94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Nome</w:t>
            </w:r>
          </w:p>
        </w:tc>
        <w:tc>
          <w:tcPr>
            <w:tcW w:w="2215" w:type="pct"/>
            <w:tcBorders>
              <w:bottom w:val="nil"/>
            </w:tcBorders>
          </w:tcPr>
          <w:p w14:paraId="4C8C1120" w14:textId="77777777" w:rsidR="004E3A94" w:rsidRPr="006843A6" w:rsidRDefault="004E3A94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Matrícula SIAPE</w:t>
            </w:r>
          </w:p>
        </w:tc>
      </w:tr>
      <w:tr w:rsidR="004E3A94" w:rsidRPr="006843A6" w14:paraId="510E2B7B" w14:textId="77777777" w:rsidTr="00D2119D">
        <w:trPr>
          <w:jc w:val="center"/>
        </w:trPr>
        <w:tc>
          <w:tcPr>
            <w:tcW w:w="2785" w:type="pct"/>
            <w:gridSpan w:val="2"/>
            <w:tcBorders>
              <w:top w:val="nil"/>
              <w:bottom w:val="single" w:sz="4" w:space="0" w:color="auto"/>
            </w:tcBorders>
          </w:tcPr>
          <w:p w14:paraId="412FC988" w14:textId="5BED2DE1" w:rsidR="004E3A94" w:rsidRPr="006843A6" w:rsidRDefault="004E3A94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2215" w:type="pct"/>
            <w:tcBorders>
              <w:top w:val="nil"/>
              <w:bottom w:val="single" w:sz="4" w:space="0" w:color="000000"/>
            </w:tcBorders>
          </w:tcPr>
          <w:p w14:paraId="61533B13" w14:textId="77777777" w:rsidR="004E3A94" w:rsidRPr="006843A6" w:rsidRDefault="004E3A94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D2119D" w:rsidRPr="006843A6" w14:paraId="4EB7B1C5" w14:textId="77777777" w:rsidTr="00D2119D">
        <w:trPr>
          <w:jc w:val="center"/>
        </w:trPr>
        <w:tc>
          <w:tcPr>
            <w:tcW w:w="2785" w:type="pct"/>
            <w:gridSpan w:val="2"/>
            <w:tcBorders>
              <w:bottom w:val="nil"/>
            </w:tcBorders>
          </w:tcPr>
          <w:p w14:paraId="4BCC26F0" w14:textId="14ADD548" w:rsidR="00D2119D" w:rsidRPr="002F7B20" w:rsidRDefault="00196607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Camp</w:t>
            </w:r>
            <w:r w:rsidR="005220AE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u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s</w:t>
            </w:r>
            <w:r w:rsidR="00D2119D"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de </w:t>
            </w:r>
            <w:r w:rsidR="00D2119D"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lotação</w:t>
            </w:r>
          </w:p>
        </w:tc>
        <w:tc>
          <w:tcPr>
            <w:tcW w:w="2215" w:type="pct"/>
            <w:tcBorders>
              <w:left w:val="single" w:sz="4" w:space="0" w:color="auto"/>
              <w:bottom w:val="nil"/>
            </w:tcBorders>
          </w:tcPr>
          <w:p w14:paraId="71FE956F" w14:textId="77777777" w:rsidR="00D2119D" w:rsidRPr="006843A6" w:rsidRDefault="00D2119D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Cargo/área</w:t>
            </w:r>
          </w:p>
        </w:tc>
      </w:tr>
      <w:tr w:rsidR="00D2119D" w:rsidRPr="00B5129B" w14:paraId="141D3E9C" w14:textId="77777777" w:rsidTr="009B08B2">
        <w:trPr>
          <w:jc w:val="center"/>
        </w:trPr>
        <w:tc>
          <w:tcPr>
            <w:tcW w:w="2785" w:type="pct"/>
            <w:gridSpan w:val="2"/>
            <w:tcBorders>
              <w:top w:val="nil"/>
              <w:bottom w:val="single" w:sz="4" w:space="0" w:color="auto"/>
            </w:tcBorders>
          </w:tcPr>
          <w:p w14:paraId="3D067486" w14:textId="77777777" w:rsidR="00D2119D" w:rsidRPr="006843A6" w:rsidRDefault="00D2119D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221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BB1191D" w14:textId="77777777" w:rsidR="00D2119D" w:rsidRPr="006843A6" w:rsidRDefault="00D2119D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9B08B2" w:rsidRPr="00B5129B" w14:paraId="353AC813" w14:textId="77777777" w:rsidTr="009B08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A1594" w14:textId="77777777" w:rsidR="009B08B2" w:rsidRPr="006843A6" w:rsidRDefault="009B08B2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53242D" w:rsidRPr="006843A6" w14:paraId="07C1767B" w14:textId="77777777" w:rsidTr="00074888">
        <w:trPr>
          <w:trHeight w:val="340"/>
          <w:jc w:val="center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C00000"/>
            <w:vAlign w:val="center"/>
          </w:tcPr>
          <w:p w14:paraId="0F482F4E" w14:textId="77777777" w:rsidR="0053242D" w:rsidRDefault="003D24D3" w:rsidP="000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DADOS D</w:t>
            </w:r>
            <w:r w:rsidR="003F4A87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OS</w:t>
            </w:r>
            <w:r w:rsidR="00DD4528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 xml:space="preserve"> </w:t>
            </w:r>
            <w:r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PROJETO</w:t>
            </w:r>
            <w:r w:rsidR="00DD4528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S</w:t>
            </w:r>
          </w:p>
          <w:p w14:paraId="54CE41DC" w14:textId="354AC86E" w:rsidR="00BD074B" w:rsidRPr="00721A68" w:rsidRDefault="001617E5" w:rsidP="000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FFFFFF" w:themeColor="background1"/>
                <w:sz w:val="20"/>
                <w:lang w:val="pt-BR"/>
              </w:rPr>
            </w:pPr>
            <w:r w:rsidRPr="00721A68">
              <w:rPr>
                <w:rFonts w:ascii="Calibri" w:eastAsia="Calibri" w:hAnsi="Calibri" w:cs="Arial"/>
                <w:bCs/>
                <w:color w:val="FFFFFF" w:themeColor="background1"/>
                <w:sz w:val="16"/>
                <w:szCs w:val="16"/>
                <w:lang w:val="pt-BR"/>
              </w:rPr>
              <w:t>(</w:t>
            </w:r>
            <w:r w:rsidRPr="00721A68">
              <w:rPr>
                <w:rFonts w:ascii="Calibri" w:eastAsia="Calibri" w:hAnsi="Calibri" w:cs="Arial"/>
                <w:bCs/>
                <w:i/>
                <w:iCs/>
                <w:color w:val="FFFFFF" w:themeColor="background1"/>
                <w:sz w:val="16"/>
                <w:szCs w:val="16"/>
              </w:rPr>
              <w:t>Devem ser informados</w:t>
            </w:r>
            <w:r w:rsidR="00975206">
              <w:rPr>
                <w:rFonts w:ascii="Calibri" w:eastAsia="Calibri" w:hAnsi="Calibri" w:cs="Aria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</w:t>
            </w:r>
            <w:r w:rsidRPr="00721A68">
              <w:rPr>
                <w:rFonts w:ascii="Calibri" w:eastAsia="Calibri" w:hAnsi="Calibri" w:cs="Arial"/>
                <w:bCs/>
                <w:i/>
                <w:iCs/>
                <w:color w:val="FFFFFF" w:themeColor="background1"/>
                <w:sz w:val="16"/>
                <w:szCs w:val="16"/>
              </w:rPr>
              <w:t>até 4 projetos</w:t>
            </w:r>
            <w:r w:rsidRPr="00721A68">
              <w:rPr>
                <w:rFonts w:ascii="Calibri" w:eastAsia="Calibri" w:hAnsi="Calibri" w:cs="Arial"/>
                <w:bCs/>
                <w:color w:val="FFFFFF" w:themeColor="background1"/>
                <w:sz w:val="16"/>
                <w:szCs w:val="16"/>
                <w:lang w:val="pt-BR"/>
              </w:rPr>
              <w:t>)</w:t>
            </w:r>
          </w:p>
        </w:tc>
      </w:tr>
      <w:tr w:rsidR="009945F0" w:rsidRPr="006843A6" w14:paraId="748F0E91" w14:textId="77777777" w:rsidTr="0056239F">
        <w:trPr>
          <w:trHeight w:val="357"/>
          <w:jc w:val="center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46509B" w14:textId="04FF066C" w:rsidR="009945F0" w:rsidRDefault="006C0FE8" w:rsidP="00562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PROJETO 1</w:t>
            </w:r>
          </w:p>
        </w:tc>
      </w:tr>
      <w:tr w:rsidR="009E09FC" w:rsidRPr="006843A6" w14:paraId="5DEA024B" w14:textId="77777777" w:rsidTr="006C2D66">
        <w:trPr>
          <w:trHeight w:val="357"/>
          <w:jc w:val="center"/>
        </w:trPr>
        <w:tc>
          <w:tcPr>
            <w:tcW w:w="973" w:type="pct"/>
            <w:vAlign w:val="center"/>
          </w:tcPr>
          <w:p w14:paraId="52624D67" w14:textId="1779CC53" w:rsidR="009E09FC" w:rsidRPr="00E2132C" w:rsidRDefault="00AE7BFA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Campo</w:t>
            </w:r>
          </w:p>
        </w:tc>
        <w:tc>
          <w:tcPr>
            <w:tcW w:w="4027" w:type="pct"/>
            <w:gridSpan w:val="2"/>
            <w:vAlign w:val="center"/>
          </w:tcPr>
          <w:p w14:paraId="0C4C15B9" w14:textId="19C440F5" w:rsidR="009E09FC" w:rsidRPr="00E2132C" w:rsidRDefault="00AE7BFA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Informação</w:t>
            </w:r>
          </w:p>
        </w:tc>
      </w:tr>
      <w:tr w:rsidR="009E09FC" w:rsidRPr="006843A6" w14:paraId="54E38334" w14:textId="77777777" w:rsidTr="006C2D66">
        <w:trPr>
          <w:trHeight w:val="357"/>
          <w:jc w:val="center"/>
        </w:trPr>
        <w:tc>
          <w:tcPr>
            <w:tcW w:w="973" w:type="pct"/>
            <w:vAlign w:val="center"/>
          </w:tcPr>
          <w:p w14:paraId="3D6D81F9" w14:textId="11950AFE" w:rsidR="009E09FC" w:rsidRPr="002271F4" w:rsidRDefault="001F03AA" w:rsidP="00227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Título</w:t>
            </w:r>
            <w:r w:rsidR="006C2D6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:</w:t>
            </w:r>
          </w:p>
        </w:tc>
        <w:tc>
          <w:tcPr>
            <w:tcW w:w="4027" w:type="pct"/>
            <w:gridSpan w:val="2"/>
            <w:vAlign w:val="center"/>
          </w:tcPr>
          <w:p w14:paraId="2287F58A" w14:textId="46D0EE45" w:rsidR="009E09FC" w:rsidRPr="00C15503" w:rsidRDefault="009E09FC" w:rsidP="00C15503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lang w:val="pt-BR"/>
              </w:rPr>
            </w:pPr>
          </w:p>
        </w:tc>
      </w:tr>
      <w:tr w:rsidR="009E09FC" w:rsidRPr="006843A6" w14:paraId="5C3413CC" w14:textId="77777777" w:rsidTr="006C2D66">
        <w:trPr>
          <w:trHeight w:val="357"/>
          <w:jc w:val="center"/>
        </w:trPr>
        <w:tc>
          <w:tcPr>
            <w:tcW w:w="973" w:type="pct"/>
            <w:vAlign w:val="center"/>
          </w:tcPr>
          <w:p w14:paraId="19F1B119" w14:textId="5120ED84" w:rsidR="009E09FC" w:rsidRPr="002271F4" w:rsidRDefault="001F03AA" w:rsidP="00227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Tipo</w:t>
            </w:r>
            <w:r w:rsidR="006C2D6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:</w:t>
            </w:r>
          </w:p>
        </w:tc>
        <w:tc>
          <w:tcPr>
            <w:tcW w:w="4027" w:type="pct"/>
            <w:gridSpan w:val="2"/>
            <w:vAlign w:val="center"/>
          </w:tcPr>
          <w:p w14:paraId="372D3416" w14:textId="72D93623" w:rsidR="009E09FC" w:rsidRPr="00283906" w:rsidRDefault="005503AB" w:rsidP="00283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</w:t>
            </w:r>
            <w:r w:rsidR="004F01E4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Pesquisa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</w:t>
            </w:r>
            <w:r w:rsidR="004F01E4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Extensão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(</w:t>
            </w:r>
            <w:r w:rsidR="004F01E4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Ensino</w:t>
            </w:r>
          </w:p>
        </w:tc>
      </w:tr>
      <w:tr w:rsidR="005503AB" w:rsidRPr="006843A6" w14:paraId="6F728991" w14:textId="77777777" w:rsidTr="006C2D66">
        <w:trPr>
          <w:trHeight w:val="357"/>
          <w:jc w:val="center"/>
        </w:trPr>
        <w:tc>
          <w:tcPr>
            <w:tcW w:w="973" w:type="pct"/>
            <w:vAlign w:val="center"/>
          </w:tcPr>
          <w:p w14:paraId="668A130E" w14:textId="796BF085" w:rsidR="005503AB" w:rsidRPr="002271F4" w:rsidRDefault="005503AB" w:rsidP="005503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Funçã</w:t>
            </w:r>
            <w:r w:rsidR="003A18B3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o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:</w:t>
            </w:r>
          </w:p>
        </w:tc>
        <w:tc>
          <w:tcPr>
            <w:tcW w:w="4027" w:type="pct"/>
            <w:gridSpan w:val="2"/>
            <w:vAlign w:val="center"/>
          </w:tcPr>
          <w:p w14:paraId="54E850D9" w14:textId="0DCA3522" w:rsidR="005503AB" w:rsidRPr="00283906" w:rsidRDefault="005503AB" w:rsidP="005503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 w:rsidR="004F01E4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) </w:t>
            </w:r>
            <w:r w:rsidR="00A50DC3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Coordenador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 w:rsidR="004F01E4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) </w:t>
            </w:r>
            <w:r w:rsidR="00F655E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Demais participantes</w:t>
            </w:r>
          </w:p>
        </w:tc>
      </w:tr>
      <w:tr w:rsidR="005503AB" w:rsidRPr="006843A6" w14:paraId="6574ECBE" w14:textId="77777777" w:rsidTr="006C2D66">
        <w:trPr>
          <w:trHeight w:val="357"/>
          <w:jc w:val="center"/>
        </w:trPr>
        <w:tc>
          <w:tcPr>
            <w:tcW w:w="973" w:type="pct"/>
            <w:vAlign w:val="center"/>
          </w:tcPr>
          <w:p w14:paraId="410F04DB" w14:textId="7376B548" w:rsidR="005503AB" w:rsidRPr="002271F4" w:rsidRDefault="005503AB" w:rsidP="005503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Período de vigência:</w:t>
            </w:r>
          </w:p>
        </w:tc>
        <w:tc>
          <w:tcPr>
            <w:tcW w:w="4027" w:type="pct"/>
            <w:gridSpan w:val="2"/>
            <w:vAlign w:val="center"/>
          </w:tcPr>
          <w:p w14:paraId="18147FBB" w14:textId="297ACC5A" w:rsidR="005503AB" w:rsidRPr="00283906" w:rsidRDefault="00B8331B" w:rsidP="005503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De</w:t>
            </w:r>
            <w:r w:rsidR="00E35562"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</w:t>
            </w:r>
            <w:r w:rsidR="00151D59"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</w:t>
            </w:r>
            <w:r w:rsidR="00E35562"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</w:t>
            </w:r>
            <w:r w:rsidR="00151D59"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</w:t>
            </w:r>
            <w:r w:rsidR="00002D5D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___ / ___ </w:t>
            </w:r>
            <w:r w:rsidR="00943B2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/ ___</w:t>
            </w:r>
            <w:r w:rsidR="00151D59"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até</w:t>
            </w:r>
            <w:r w:rsidR="00151D59"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 / ___ / ___</w:t>
            </w:r>
          </w:p>
        </w:tc>
      </w:tr>
      <w:tr w:rsidR="00537158" w:rsidRPr="006843A6" w14:paraId="01D18CD4" w14:textId="77777777" w:rsidTr="006C2D66">
        <w:trPr>
          <w:trHeight w:val="357"/>
          <w:jc w:val="center"/>
        </w:trPr>
        <w:tc>
          <w:tcPr>
            <w:tcW w:w="973" w:type="pct"/>
            <w:vAlign w:val="center"/>
          </w:tcPr>
          <w:p w14:paraId="729AF0A6" w14:textId="60C23D58" w:rsidR="00537158" w:rsidRDefault="00BD7CB4" w:rsidP="005503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Edital de aprovação:</w:t>
            </w:r>
          </w:p>
        </w:tc>
        <w:tc>
          <w:tcPr>
            <w:tcW w:w="4027" w:type="pct"/>
            <w:gridSpan w:val="2"/>
            <w:vAlign w:val="center"/>
          </w:tcPr>
          <w:p w14:paraId="3D0EF4C9" w14:textId="77777777" w:rsidR="00537158" w:rsidRDefault="00537158" w:rsidP="005503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E6259B" w:rsidRPr="006843A6" w14:paraId="7DD6BD19" w14:textId="77777777" w:rsidTr="0056239F">
        <w:trPr>
          <w:trHeight w:val="357"/>
          <w:jc w:val="center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5A936F" w14:textId="2F591263" w:rsidR="00E6259B" w:rsidRDefault="00E6259B" w:rsidP="00562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PROJETO 2</w:t>
            </w:r>
          </w:p>
        </w:tc>
      </w:tr>
      <w:tr w:rsidR="00DD4528" w:rsidRPr="006843A6" w14:paraId="25B91687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57AF547F" w14:textId="77777777" w:rsidR="00DD4528" w:rsidRPr="00E2132C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Campo</w:t>
            </w:r>
          </w:p>
        </w:tc>
        <w:tc>
          <w:tcPr>
            <w:tcW w:w="4027" w:type="pct"/>
            <w:gridSpan w:val="2"/>
            <w:vAlign w:val="center"/>
          </w:tcPr>
          <w:p w14:paraId="7C495E71" w14:textId="77777777" w:rsidR="00DD4528" w:rsidRPr="00E2132C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Informação</w:t>
            </w:r>
          </w:p>
        </w:tc>
      </w:tr>
      <w:tr w:rsidR="00DD4528" w:rsidRPr="006843A6" w14:paraId="7409C150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48A20E16" w14:textId="77777777" w:rsidR="00DD4528" w:rsidRPr="002271F4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Título:</w:t>
            </w:r>
          </w:p>
        </w:tc>
        <w:tc>
          <w:tcPr>
            <w:tcW w:w="4027" w:type="pct"/>
            <w:gridSpan w:val="2"/>
            <w:vAlign w:val="center"/>
          </w:tcPr>
          <w:p w14:paraId="0C03420E" w14:textId="77777777" w:rsidR="00DD4528" w:rsidRPr="00C15503" w:rsidRDefault="00DD4528" w:rsidP="00654BE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lang w:val="pt-BR"/>
              </w:rPr>
            </w:pPr>
          </w:p>
        </w:tc>
      </w:tr>
      <w:tr w:rsidR="00DD4528" w:rsidRPr="006843A6" w14:paraId="3F50AE38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354A1D0A" w14:textId="77777777" w:rsidR="00DD4528" w:rsidRPr="002271F4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Tipo:</w:t>
            </w:r>
          </w:p>
        </w:tc>
        <w:tc>
          <w:tcPr>
            <w:tcW w:w="4027" w:type="pct"/>
            <w:gridSpan w:val="2"/>
            <w:vAlign w:val="center"/>
          </w:tcPr>
          <w:p w14:paraId="7748CF96" w14:textId="77777777" w:rsidR="00DD4528" w:rsidRPr="00283906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Pesquisa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Extensão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(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Ensino</w:t>
            </w:r>
          </w:p>
        </w:tc>
      </w:tr>
      <w:tr w:rsidR="00DD4528" w:rsidRPr="006843A6" w14:paraId="0FCCB548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15387695" w14:textId="77777777" w:rsidR="00DD4528" w:rsidRPr="002271F4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Função:</w:t>
            </w:r>
          </w:p>
        </w:tc>
        <w:tc>
          <w:tcPr>
            <w:tcW w:w="4027" w:type="pct"/>
            <w:gridSpan w:val="2"/>
            <w:vAlign w:val="center"/>
          </w:tcPr>
          <w:p w14:paraId="3229FC9C" w14:textId="77777777" w:rsidR="00DD4528" w:rsidRPr="00283906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Coordenador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Demais participantes</w:t>
            </w:r>
          </w:p>
        </w:tc>
      </w:tr>
      <w:tr w:rsidR="00DD4528" w:rsidRPr="006843A6" w14:paraId="6BAC6585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3B533F02" w14:textId="77777777" w:rsidR="00DD4528" w:rsidRPr="002271F4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Período de vigência:</w:t>
            </w:r>
          </w:p>
        </w:tc>
        <w:tc>
          <w:tcPr>
            <w:tcW w:w="4027" w:type="pct"/>
            <w:gridSpan w:val="2"/>
            <w:vAlign w:val="center"/>
          </w:tcPr>
          <w:p w14:paraId="03A4FDE1" w14:textId="77777777" w:rsidR="00DD4528" w:rsidRPr="00283906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De</w:t>
            </w:r>
            <w:r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 / ___ / ___</w:t>
            </w:r>
            <w:r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até</w:t>
            </w:r>
            <w:r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 / ___ / ___</w:t>
            </w:r>
          </w:p>
        </w:tc>
      </w:tr>
      <w:tr w:rsidR="00DD4528" w:rsidRPr="006843A6" w14:paraId="098A1763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4FBF95C7" w14:textId="77777777" w:rsidR="00DD4528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Edital de aprovação:</w:t>
            </w:r>
          </w:p>
        </w:tc>
        <w:tc>
          <w:tcPr>
            <w:tcW w:w="4027" w:type="pct"/>
            <w:gridSpan w:val="2"/>
            <w:vAlign w:val="center"/>
          </w:tcPr>
          <w:p w14:paraId="03E1D3E1" w14:textId="77777777" w:rsidR="00DD4528" w:rsidRDefault="00DD4528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211BA0" w:rsidRPr="006843A6" w14:paraId="68E656D6" w14:textId="77777777" w:rsidTr="000B402F">
        <w:trPr>
          <w:trHeight w:val="357"/>
          <w:jc w:val="center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3C9CDD66" w14:textId="5BE4DE7B" w:rsidR="00211BA0" w:rsidRDefault="00211BA0" w:rsidP="000B4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 xml:space="preserve">PROJETO </w:t>
            </w:r>
            <w:r w:rsidR="000B402F"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3</w:t>
            </w:r>
          </w:p>
        </w:tc>
      </w:tr>
      <w:tr w:rsidR="00211BA0" w:rsidRPr="006843A6" w14:paraId="71F33618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679E4634" w14:textId="77777777" w:rsidR="00211BA0" w:rsidRPr="00E2132C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Campo</w:t>
            </w:r>
          </w:p>
        </w:tc>
        <w:tc>
          <w:tcPr>
            <w:tcW w:w="4027" w:type="pct"/>
            <w:gridSpan w:val="2"/>
            <w:vAlign w:val="center"/>
          </w:tcPr>
          <w:p w14:paraId="3DF81966" w14:textId="77777777" w:rsidR="00211BA0" w:rsidRPr="00E2132C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Informação</w:t>
            </w:r>
          </w:p>
        </w:tc>
      </w:tr>
      <w:tr w:rsidR="00211BA0" w:rsidRPr="006843A6" w14:paraId="123575F3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1A6F20F8" w14:textId="77777777" w:rsidR="00211BA0" w:rsidRPr="002271F4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Título:</w:t>
            </w:r>
          </w:p>
        </w:tc>
        <w:tc>
          <w:tcPr>
            <w:tcW w:w="4027" w:type="pct"/>
            <w:gridSpan w:val="2"/>
            <w:vAlign w:val="center"/>
          </w:tcPr>
          <w:p w14:paraId="34509373" w14:textId="77777777" w:rsidR="00211BA0" w:rsidRPr="00C15503" w:rsidRDefault="00211BA0" w:rsidP="00654BE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lang w:val="pt-BR"/>
              </w:rPr>
            </w:pPr>
          </w:p>
        </w:tc>
      </w:tr>
      <w:tr w:rsidR="00211BA0" w:rsidRPr="006843A6" w14:paraId="734638A3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27FAB695" w14:textId="77777777" w:rsidR="00211BA0" w:rsidRPr="002271F4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Tipo:</w:t>
            </w:r>
          </w:p>
        </w:tc>
        <w:tc>
          <w:tcPr>
            <w:tcW w:w="4027" w:type="pct"/>
            <w:gridSpan w:val="2"/>
            <w:vAlign w:val="center"/>
          </w:tcPr>
          <w:p w14:paraId="583B3AA9" w14:textId="77777777" w:rsidR="00211BA0" w:rsidRPr="00283906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Pesquisa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Extensão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(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Ensino</w:t>
            </w:r>
          </w:p>
        </w:tc>
      </w:tr>
      <w:tr w:rsidR="00211BA0" w:rsidRPr="006843A6" w14:paraId="443185AC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67F7BDD9" w14:textId="77777777" w:rsidR="00211BA0" w:rsidRPr="002271F4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Função:</w:t>
            </w:r>
          </w:p>
        </w:tc>
        <w:tc>
          <w:tcPr>
            <w:tcW w:w="4027" w:type="pct"/>
            <w:gridSpan w:val="2"/>
            <w:vAlign w:val="center"/>
          </w:tcPr>
          <w:p w14:paraId="263B18C2" w14:textId="77777777" w:rsidR="00211BA0" w:rsidRPr="00283906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Coordenador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Demais participantes</w:t>
            </w:r>
          </w:p>
        </w:tc>
      </w:tr>
      <w:tr w:rsidR="00211BA0" w:rsidRPr="006843A6" w14:paraId="695B9640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3AE1DDFE" w14:textId="77777777" w:rsidR="00211BA0" w:rsidRPr="002271F4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Período de vigência:</w:t>
            </w:r>
          </w:p>
        </w:tc>
        <w:tc>
          <w:tcPr>
            <w:tcW w:w="4027" w:type="pct"/>
            <w:gridSpan w:val="2"/>
            <w:vAlign w:val="center"/>
          </w:tcPr>
          <w:p w14:paraId="060E3032" w14:textId="77777777" w:rsidR="00211BA0" w:rsidRPr="00283906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De</w:t>
            </w:r>
            <w:r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 / ___ / ___</w:t>
            </w:r>
            <w:r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até</w:t>
            </w:r>
            <w:r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 / ___ / ___</w:t>
            </w:r>
          </w:p>
        </w:tc>
      </w:tr>
      <w:tr w:rsidR="00211BA0" w:rsidRPr="006843A6" w14:paraId="701BE50E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799FF5E8" w14:textId="77777777" w:rsidR="00211BA0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Edital de aprovação:</w:t>
            </w:r>
          </w:p>
        </w:tc>
        <w:tc>
          <w:tcPr>
            <w:tcW w:w="4027" w:type="pct"/>
            <w:gridSpan w:val="2"/>
            <w:vAlign w:val="center"/>
          </w:tcPr>
          <w:p w14:paraId="08A9AB43" w14:textId="77777777" w:rsidR="00211BA0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211BA0" w:rsidRPr="006843A6" w14:paraId="24EBB9F2" w14:textId="77777777" w:rsidTr="000B402F">
        <w:trPr>
          <w:trHeight w:val="357"/>
          <w:jc w:val="center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792F415E" w14:textId="5A2B2355" w:rsidR="00211BA0" w:rsidRDefault="00211BA0" w:rsidP="000B4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lastRenderedPageBreak/>
              <w:t xml:space="preserve">PROJETO </w:t>
            </w:r>
            <w:r w:rsidR="000B402F"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4</w:t>
            </w:r>
          </w:p>
        </w:tc>
      </w:tr>
      <w:tr w:rsidR="00211BA0" w:rsidRPr="006843A6" w14:paraId="4E960818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02494A11" w14:textId="77777777" w:rsidR="00211BA0" w:rsidRPr="00E2132C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Campo</w:t>
            </w:r>
          </w:p>
        </w:tc>
        <w:tc>
          <w:tcPr>
            <w:tcW w:w="4027" w:type="pct"/>
            <w:gridSpan w:val="2"/>
            <w:vAlign w:val="center"/>
          </w:tcPr>
          <w:p w14:paraId="50AB16C9" w14:textId="77777777" w:rsidR="00211BA0" w:rsidRPr="00E2132C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Informação</w:t>
            </w:r>
          </w:p>
        </w:tc>
      </w:tr>
      <w:tr w:rsidR="00211BA0" w:rsidRPr="006843A6" w14:paraId="044BF91F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6CC160D9" w14:textId="77777777" w:rsidR="00211BA0" w:rsidRPr="002271F4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Título:</w:t>
            </w:r>
          </w:p>
        </w:tc>
        <w:tc>
          <w:tcPr>
            <w:tcW w:w="4027" w:type="pct"/>
            <w:gridSpan w:val="2"/>
            <w:vAlign w:val="center"/>
          </w:tcPr>
          <w:p w14:paraId="51AD66C2" w14:textId="77777777" w:rsidR="00211BA0" w:rsidRPr="00C15503" w:rsidRDefault="00211BA0" w:rsidP="00654BE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lang w:val="pt-BR"/>
              </w:rPr>
            </w:pPr>
          </w:p>
        </w:tc>
      </w:tr>
      <w:tr w:rsidR="00211BA0" w:rsidRPr="006843A6" w14:paraId="2F366404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71A0C92A" w14:textId="77777777" w:rsidR="00211BA0" w:rsidRPr="002271F4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Tipo:</w:t>
            </w:r>
          </w:p>
        </w:tc>
        <w:tc>
          <w:tcPr>
            <w:tcW w:w="4027" w:type="pct"/>
            <w:gridSpan w:val="2"/>
            <w:vAlign w:val="center"/>
          </w:tcPr>
          <w:p w14:paraId="40524539" w14:textId="77777777" w:rsidR="00211BA0" w:rsidRPr="00283906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Pesquisa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Extensão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(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proofErr w:type="gramEnd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Ensino</w:t>
            </w:r>
          </w:p>
        </w:tc>
      </w:tr>
      <w:tr w:rsidR="00211BA0" w:rsidRPr="006843A6" w14:paraId="3CB597E3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54A7ABCB" w14:textId="77777777" w:rsidR="00211BA0" w:rsidRPr="002271F4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Função:</w:t>
            </w:r>
          </w:p>
        </w:tc>
        <w:tc>
          <w:tcPr>
            <w:tcW w:w="4027" w:type="pct"/>
            <w:gridSpan w:val="2"/>
            <w:vAlign w:val="center"/>
          </w:tcPr>
          <w:p w14:paraId="3F766962" w14:textId="77777777" w:rsidR="00211BA0" w:rsidRPr="00283906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proofErr w:type="gramStart"/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Coordenador</w:t>
            </w:r>
            <w:proofErr w:type="gramStart"/>
            <w:r>
              <w:rPr>
                <w:rFonts w:ascii="Calibri" w:hAnsi="Calibri" w:cs="Calibri"/>
                <w:sz w:val="20"/>
                <w:lang w:val="pt-BR"/>
              </w:rPr>
              <w:tab/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(  </w:t>
            </w:r>
            <w:proofErr w:type="gramEnd"/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28390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)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Demais participantes</w:t>
            </w:r>
          </w:p>
        </w:tc>
      </w:tr>
      <w:tr w:rsidR="00211BA0" w:rsidRPr="006843A6" w14:paraId="286A9EC7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1D90BDA7" w14:textId="77777777" w:rsidR="00211BA0" w:rsidRPr="002271F4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Período de vigência:</w:t>
            </w:r>
          </w:p>
        </w:tc>
        <w:tc>
          <w:tcPr>
            <w:tcW w:w="4027" w:type="pct"/>
            <w:gridSpan w:val="2"/>
            <w:vAlign w:val="center"/>
          </w:tcPr>
          <w:p w14:paraId="54C86F82" w14:textId="77777777" w:rsidR="00211BA0" w:rsidRPr="00283906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De</w:t>
            </w:r>
            <w:r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 / ___ / ___</w:t>
            </w:r>
            <w:r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até</w:t>
            </w:r>
            <w:r>
              <w:rPr>
                <w:rFonts w:ascii="Calibri" w:eastAsia="Calibri" w:hAnsi="Calibri" w:cs="Arial"/>
                <w:bCs/>
                <w:sz w:val="20"/>
                <w:lang w:val="pt-BR"/>
              </w:rPr>
              <w:t xml:space="preserve">    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 / ___ / ___</w:t>
            </w:r>
          </w:p>
        </w:tc>
      </w:tr>
      <w:tr w:rsidR="00211BA0" w:rsidRPr="006843A6" w14:paraId="2C9BF2CA" w14:textId="77777777" w:rsidTr="00654BE1">
        <w:trPr>
          <w:trHeight w:val="357"/>
          <w:jc w:val="center"/>
        </w:trPr>
        <w:tc>
          <w:tcPr>
            <w:tcW w:w="973" w:type="pct"/>
            <w:vAlign w:val="center"/>
          </w:tcPr>
          <w:p w14:paraId="1D59F5E3" w14:textId="77777777" w:rsidR="00211BA0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Edital de aprovação:</w:t>
            </w:r>
          </w:p>
        </w:tc>
        <w:tc>
          <w:tcPr>
            <w:tcW w:w="4027" w:type="pct"/>
            <w:gridSpan w:val="2"/>
            <w:vAlign w:val="center"/>
          </w:tcPr>
          <w:p w14:paraId="1F3AC4C8" w14:textId="77777777" w:rsidR="00211BA0" w:rsidRDefault="00211BA0" w:rsidP="00654B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</w:tbl>
    <w:p w14:paraId="21E2E06E" w14:textId="77777777" w:rsidR="00A1375D" w:rsidRDefault="00A1375D" w:rsidP="00481717">
      <w:pPr>
        <w:spacing w:before="480" w:after="0" w:line="240" w:lineRule="auto"/>
        <w:ind w:firstLine="720"/>
        <w:jc w:val="both"/>
        <w:rPr>
          <w:rFonts w:ascii="Calibri" w:hAnsi="Calibri" w:cs="Calibri"/>
          <w:sz w:val="20"/>
        </w:rPr>
      </w:pPr>
    </w:p>
    <w:p w14:paraId="39DF8F0E" w14:textId="58E69B5B" w:rsidR="00727C1C" w:rsidRDefault="00C2403A" w:rsidP="00481717">
      <w:pPr>
        <w:spacing w:before="480" w:after="0" w:line="240" w:lineRule="auto"/>
        <w:ind w:firstLine="720"/>
        <w:jc w:val="both"/>
        <w:rPr>
          <w:rFonts w:ascii="Calibri" w:hAnsi="Calibri" w:cs="Calibri"/>
          <w:sz w:val="20"/>
          <w:lang w:val="pt-BR"/>
        </w:rPr>
      </w:pPr>
      <w:r w:rsidRPr="00C2403A">
        <w:rPr>
          <w:rFonts w:ascii="Calibri" w:hAnsi="Calibri" w:cs="Calibri"/>
          <w:sz w:val="20"/>
        </w:rPr>
        <w:t xml:space="preserve">Declaro a veracidade das informações acima, </w:t>
      </w:r>
      <w:r w:rsidR="00760D32">
        <w:rPr>
          <w:rFonts w:ascii="Calibri" w:hAnsi="Calibri" w:cs="Calibri"/>
          <w:sz w:val="20"/>
        </w:rPr>
        <w:t>conforme</w:t>
      </w:r>
      <w:r w:rsidRPr="00C2403A">
        <w:rPr>
          <w:rFonts w:ascii="Calibri" w:hAnsi="Calibri" w:cs="Calibri"/>
          <w:sz w:val="20"/>
        </w:rPr>
        <w:t xml:space="preserve"> registros oficiais deste setor.</w:t>
      </w:r>
    </w:p>
    <w:p w14:paraId="0A68E37B" w14:textId="77777777" w:rsidR="004C0BC0" w:rsidRDefault="004C0BC0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6E5C4EBD" w14:textId="77777777" w:rsidR="00503F0F" w:rsidRDefault="00503F0F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166C7A7D" w14:textId="77777777" w:rsidR="00503F0F" w:rsidRDefault="00503F0F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5B0589C7" w14:textId="77777777" w:rsidR="00503F0F" w:rsidRDefault="00503F0F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1469CD96" w14:textId="77777777" w:rsidR="00503F0F" w:rsidRDefault="00503F0F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2F8B4717" w14:textId="77777777" w:rsidR="00B52739" w:rsidRDefault="00B52739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3FD6C0D1" w14:textId="1E8792DA" w:rsidR="00097EE6" w:rsidRPr="006843A6" w:rsidRDefault="00097EE6" w:rsidP="00503F0F">
      <w:pPr>
        <w:spacing w:after="0" w:line="240" w:lineRule="auto"/>
        <w:jc w:val="center"/>
        <w:rPr>
          <w:rFonts w:ascii="Calibri" w:hAnsi="Calibri" w:cs="Calibri"/>
          <w:sz w:val="20"/>
          <w:lang w:val="pt-BR"/>
        </w:rPr>
      </w:pPr>
      <w:r w:rsidRPr="00B731DA">
        <w:rPr>
          <w:rFonts w:ascii="Calibri" w:eastAsia="Calibri" w:hAnsi="Calibri" w:cs="Calibri"/>
          <w:b/>
          <w:noProof/>
          <w:color w:val="000000"/>
          <w:sz w:val="20"/>
          <w:lang w:val="pt-BR" w:eastAsia="pt-BR"/>
        </w:rPr>
        <mc:AlternateContent>
          <mc:Choice Requires="wps">
            <w:drawing>
              <wp:inline distT="0" distB="0" distL="0" distR="0" wp14:anchorId="521981B2" wp14:editId="17034A42">
                <wp:extent cx="3095625" cy="1105469"/>
                <wp:effectExtent l="0" t="0" r="0" b="0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05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A19B3" w14:textId="77777777" w:rsidR="00097EE6" w:rsidRPr="00B731DA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>_____________________________________________</w:t>
                            </w:r>
                          </w:p>
                          <w:p w14:paraId="4B58EE13" w14:textId="074F2D8B" w:rsidR="00097EE6" w:rsidRPr="00CB1984" w:rsidRDefault="009F1D5B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  <w:t>SETOR COMPETENTE</w:t>
                            </w:r>
                            <w:r w:rsidR="00097EE6" w:rsidRPr="00CB1984"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  <w:t xml:space="preserve"> DO CAMPUS</w:t>
                            </w:r>
                          </w:p>
                          <w:p w14:paraId="2DB22718" w14:textId="77777777" w:rsidR="00097EE6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  <w:r w:rsidRPr="00CB1984"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  <w:t>(assinatura e carimbo)</w:t>
                            </w:r>
                          </w:p>
                          <w:p w14:paraId="024D44CF" w14:textId="77777777" w:rsidR="00527E11" w:rsidRDefault="00527E11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</w:p>
                          <w:p w14:paraId="70A78EB4" w14:textId="77777777" w:rsidR="00727C1C" w:rsidRDefault="00727C1C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</w:p>
                          <w:p w14:paraId="2692958B" w14:textId="77777777" w:rsidR="00097EE6" w:rsidRPr="00B731DA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Data:____ /____ /__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_____</w:t>
                            </w: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1981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243.75pt;height:8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" filled="f" stroked="f">
                <v:textbox>
                  <w:txbxContent>
                    <w:p w14:paraId="731A19B3" w14:textId="77777777" w:rsidR="00097EE6" w:rsidRPr="00B731DA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B731DA">
                        <w:rPr>
                          <w:rFonts w:ascii="Calibri" w:hAnsi="Calibri" w:cs="Calibri"/>
                          <w:sz w:val="20"/>
                        </w:rPr>
                        <w:t>_____________________________________________</w:t>
                      </w:r>
                    </w:p>
                    <w:p w14:paraId="4B58EE13" w14:textId="074F2D8B" w:rsidR="00097EE6" w:rsidRPr="00CB1984" w:rsidRDefault="009F1D5B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sz w:val="20"/>
                        </w:rPr>
                        <w:t>SETOR COMPETENTE</w:t>
                      </w:r>
                      <w:r w:rsidR="00097EE6" w:rsidRPr="00CB1984">
                        <w:rPr>
                          <w:rFonts w:ascii="Calibri" w:hAnsi="Calibri" w:cs="Calibri"/>
                          <w:bCs/>
                          <w:sz w:val="20"/>
                        </w:rPr>
                        <w:t xml:space="preserve"> DO CAMPUS</w:t>
                      </w:r>
                    </w:p>
                    <w:p w14:paraId="2DB22718" w14:textId="77777777" w:rsidR="00097EE6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  <w:r w:rsidRPr="00CB1984">
                        <w:rPr>
                          <w:rFonts w:ascii="Calibri" w:hAnsi="Calibri" w:cs="Calibri"/>
                          <w:bCs/>
                          <w:sz w:val="20"/>
                        </w:rPr>
                        <w:t>(assinatura e carimbo)</w:t>
                      </w:r>
                    </w:p>
                    <w:p w14:paraId="024D44CF" w14:textId="77777777" w:rsidR="00527E11" w:rsidRDefault="00527E11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</w:p>
                    <w:p w14:paraId="70A78EB4" w14:textId="77777777" w:rsidR="00727C1C" w:rsidRDefault="00727C1C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</w:p>
                    <w:p w14:paraId="2692958B" w14:textId="77777777" w:rsidR="00097EE6" w:rsidRPr="00B731DA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B731DA">
                        <w:rPr>
                          <w:rFonts w:ascii="Calibri" w:hAnsi="Calibri" w:cs="Calibri"/>
                          <w:sz w:val="20"/>
                        </w:rPr>
                        <w:t xml:space="preserve"> Data:____ /____ /__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_____</w:t>
                      </w:r>
                      <w:r w:rsidRPr="00B731DA">
                        <w:rPr>
                          <w:rFonts w:ascii="Calibri" w:hAnsi="Calibri" w:cs="Calibri"/>
                          <w:sz w:val="20"/>
                        </w:rPr>
                        <w:t>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97EE6" w:rsidRPr="006843A6" w:rsidSect="00AB02C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88" w:right="862" w:bottom="1361" w:left="862" w:header="0" w:footer="0" w:gutter="0"/>
      <w:pgBorders w:offsetFrom="page"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85A94" w14:textId="77777777" w:rsidR="00FA6331" w:rsidRDefault="00FA6331">
      <w:pPr>
        <w:spacing w:after="0" w:line="240" w:lineRule="auto"/>
      </w:pPr>
      <w:r>
        <w:separator/>
      </w:r>
    </w:p>
  </w:endnote>
  <w:endnote w:type="continuationSeparator" w:id="0">
    <w:p w14:paraId="35DDE5C4" w14:textId="77777777" w:rsidR="00FA6331" w:rsidRDefault="00FA6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6E402C09" w14:textId="77777777" w:rsidTr="006E7D4D">
      <w:trPr>
        <w:trHeight w:val="1421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73A3CEC4" w14:textId="20A8CA8E" w:rsidR="00115663" w:rsidRDefault="00D21A6A" w:rsidP="006E7D4D">
          <w:pPr>
            <w:pStyle w:val="Rodap"/>
            <w:spacing w:after="0"/>
            <w:ind w:left="3"/>
            <w:jc w:val="left"/>
          </w:pPr>
          <w:r>
            <w:rPr>
              <w:noProof/>
              <w:lang w:val="pt-BR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0B9634C" wp14:editId="677330BB">
                    <wp:simplePos x="0" y="0"/>
                    <wp:positionH relativeFrom="column">
                      <wp:posOffset>6373168</wp:posOffset>
                    </wp:positionH>
                    <wp:positionV relativeFrom="paragraph">
                      <wp:posOffset>207353</wp:posOffset>
                    </wp:positionV>
                    <wp:extent cx="844340" cy="540385"/>
                    <wp:effectExtent l="0" t="0" r="0" b="0"/>
                    <wp:wrapNone/>
                    <wp:docPr id="1319422508" name="Caixa de Texto 131942250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44340" cy="5403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AD6D6F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  <w:t>Comissão Organizadora:</w:t>
                                </w:r>
                              </w:p>
                              <w:p w14:paraId="7A4C2306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Gilvan Borges – Presidente</w:t>
                                </w:r>
                              </w:p>
                              <w:p w14:paraId="55E88601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Marcos Garcia – Membro</w:t>
                                </w:r>
                              </w:p>
                              <w:p w14:paraId="5469B2B2" w14:textId="77777777" w:rsidR="00AF396E" w:rsidRDefault="00AF396E" w:rsidP="00AF396E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Gabriel Santos – Membro</w:t>
                                </w:r>
                              </w:p>
                              <w:p w14:paraId="51A4888D" w14:textId="77777777" w:rsidR="00BB387C" w:rsidRPr="00BB387C" w:rsidRDefault="00BB387C" w:rsidP="00BB387C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BB387C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Marcone Silva – Membro</w:t>
                                </w:r>
                              </w:p>
                              <w:p w14:paraId="77B78924" w14:textId="30175DE5" w:rsidR="00AF396E" w:rsidRDefault="00BB387C" w:rsidP="00BB387C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BB387C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Marcilene Marciel – Membro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B9634C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319422508" o:spid="_x0000_s1031" type="#_x0000_t202" style="position:absolute;left:0;text-align:left;margin-left:501.8pt;margin-top:16.35pt;width:66.5pt;height:4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" filled="f" stroked="f" strokeweight=".5pt">
                    <v:textbox inset="1mm,1mm,1mm,1mm">
                      <w:txbxContent>
                        <w:p w14:paraId="4AAD6D6F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  <w:t>Comissão Organizadora:</w:t>
                          </w:r>
                        </w:p>
                        <w:p w14:paraId="7A4C2306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Gilvan Borges – Presidente</w:t>
                          </w:r>
                        </w:p>
                        <w:p w14:paraId="55E88601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Marcos Garcia – Membro</w:t>
                          </w:r>
                        </w:p>
                        <w:p w14:paraId="5469B2B2" w14:textId="77777777" w:rsidR="00AF396E" w:rsidRDefault="00AF396E" w:rsidP="00AF396E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Gabriel Santos – Membro</w:t>
                          </w:r>
                        </w:p>
                        <w:p w14:paraId="51A4888D" w14:textId="77777777" w:rsidR="00BB387C" w:rsidRPr="00BB387C" w:rsidRDefault="00BB387C" w:rsidP="00BB387C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BB387C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Marcone Silva – Membro</w:t>
                          </w:r>
                        </w:p>
                        <w:p w14:paraId="77B78924" w14:textId="30175DE5" w:rsidR="00AF396E" w:rsidRDefault="00BB387C" w:rsidP="00BB387C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BB387C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Marcilene Marciel – Membro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6415A" w:rsidRPr="00C7612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07ABF84" wp14:editId="0B0213E6">
                    <wp:simplePos x="0" y="0"/>
                    <wp:positionH relativeFrom="column">
                      <wp:posOffset>-31750</wp:posOffset>
                    </wp:positionH>
                    <wp:positionV relativeFrom="paragraph">
                      <wp:posOffset>196215</wp:posOffset>
                    </wp:positionV>
                    <wp:extent cx="1910080" cy="445135"/>
                    <wp:effectExtent l="0" t="0" r="0" b="0"/>
                    <wp:wrapNone/>
                    <wp:docPr id="45" name="Caixa de Texto 4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10080" cy="445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CD00FC" w14:textId="72D9ABD0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Informações </w:t>
                                </w: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>da Comissão</w:t>
                                </w:r>
                                <w:r w:rsidR="00110A4E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Permanente</w:t>
                                </w: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de Remoção</w:t>
                                </w:r>
                              </w:p>
                              <w:p w14:paraId="1CABBC7C" w14:textId="77777777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E-mail: remocaointerna@ifpa.edu.br</w:t>
                                </w:r>
                              </w:p>
                              <w:p w14:paraId="036A9AF8" w14:textId="77777777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Av. João Paulo II, nº 514, Castanheira, CEP 66.610-770, Belém - PA.</w:t>
                                </w:r>
                              </w:p>
                              <w:p w14:paraId="2BC7DF3B" w14:textId="5D46BB64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7ABF84" id="Caixa de Texto 45" o:spid="_x0000_s1032" type="#_x0000_t202" style="position:absolute;left:0;text-align:left;margin-left:-2.5pt;margin-top:15.45pt;width:150.4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RUGgIAADM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" filled="f" stroked="f" strokeweight=".5pt">
                    <v:textbox>
                      <w:txbxContent>
                        <w:p w14:paraId="5DCD00FC" w14:textId="72D9ABD0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>Informações da Comissão</w:t>
                          </w:r>
                          <w:r w:rsidR="00110A4E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Permanente</w:t>
                          </w: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de Remoção</w:t>
                          </w:r>
                        </w:p>
                        <w:p w14:paraId="1CABBC7C" w14:textId="77777777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E-mail: remocaointerna@ifpa.edu.br</w:t>
                          </w:r>
                        </w:p>
                        <w:p w14:paraId="036A9AF8" w14:textId="77777777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Av. João Paulo II, nº 514, Castanheira, CEP 66.610-770, Belém - PA.</w:t>
                          </w:r>
                        </w:p>
                        <w:p w14:paraId="2BC7DF3B" w14:textId="5D46BB64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62336" behindDoc="0" locked="0" layoutInCell="1" allowOverlap="1" wp14:anchorId="39823CBF" wp14:editId="066F68FB">
                <wp:simplePos x="0" y="0"/>
                <wp:positionH relativeFrom="column">
                  <wp:posOffset>-28575</wp:posOffset>
                </wp:positionH>
                <wp:positionV relativeFrom="paragraph">
                  <wp:posOffset>1905</wp:posOffset>
                </wp:positionV>
                <wp:extent cx="7250430" cy="742950"/>
                <wp:effectExtent l="0" t="0" r="7620" b="0"/>
                <wp:wrapNone/>
                <wp:docPr id="35" name="Imagem 35" descr="Design abstrato com várias ondas verdes no rodap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1427" cy="7430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015519ED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5192A1C6" w14:textId="77777777" w:rsidR="002E1A5A" w:rsidRDefault="002E1A5A" w:rsidP="002E1A5A">
          <w:pPr>
            <w:pStyle w:val="Rodap"/>
            <w:spacing w:after="0"/>
          </w:pPr>
          <w:r>
            <w:rPr>
              <w:noProof/>
              <w:lang w:val="pt-BR" w:bidi="pt-BR"/>
            </w:rPr>
            <w:drawing>
              <wp:inline distT="0" distB="0" distL="0" distR="0" wp14:anchorId="3150A343" wp14:editId="7D941688">
                <wp:extent cx="8551368" cy="976184"/>
                <wp:effectExtent l="0" t="0" r="2540" b="0"/>
                <wp:docPr id="36" name="Imagem 36" descr="Design de ondas verd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66C8A" w14:textId="77777777" w:rsidR="00FA6331" w:rsidRDefault="00FA6331">
      <w:pPr>
        <w:spacing w:after="0" w:line="240" w:lineRule="auto"/>
      </w:pPr>
      <w:r>
        <w:separator/>
      </w:r>
    </w:p>
  </w:footnote>
  <w:footnote w:type="continuationSeparator" w:id="0">
    <w:p w14:paraId="59A95E93" w14:textId="77777777" w:rsidR="00FA6331" w:rsidRDefault="00FA6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1A1198F6" w14:textId="77777777" w:rsidTr="009F05BB">
      <w:trPr>
        <w:trHeight w:val="1880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6D70BA41" w14:textId="110C6BF9" w:rsidR="00EB6205" w:rsidRDefault="006E7D4D" w:rsidP="00EB6205">
          <w:pPr>
            <w:pStyle w:val="Cabealho"/>
            <w:spacing w:after="0"/>
          </w:pPr>
          <w:r>
            <w:rPr>
              <w:noProof/>
              <w:lang w:val="pt-BR" w:bidi="pt-BR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2496EE53" wp14:editId="1EC405AE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181646</wp:posOffset>
                    </wp:positionV>
                    <wp:extent cx="437882" cy="441919"/>
                    <wp:effectExtent l="0" t="0" r="19685" b="15875"/>
                    <wp:wrapNone/>
                    <wp:docPr id="44" name="Agrupar 4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37882" cy="441919"/>
                              <a:chOff x="0" y="0"/>
                              <a:chExt cx="437882" cy="441919"/>
                            </a:xfrm>
                          </wpg:grpSpPr>
                          <wps:wsp>
                            <wps:cNvPr id="39" name="Elipse 39"/>
                            <wps:cNvSpPr/>
                            <wps:spPr>
                              <a:xfrm>
                                <a:off x="0" y="0"/>
                                <a:ext cx="437882" cy="43788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Imagem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3334" y="56667"/>
                                <a:ext cx="207645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1" name="Caixa de Texto 41"/>
                            <wps:cNvSpPr txBox="1"/>
                            <wps:spPr>
                              <a:xfrm>
                                <a:off x="18031" y="273032"/>
                                <a:ext cx="355100" cy="1688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46E3BA" w14:textId="487F08B4" w:rsidR="00C21439" w:rsidRPr="00C21439" w:rsidRDefault="00C21439" w:rsidP="00C2143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</w:pPr>
                                  <w:r w:rsidRPr="00C21439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  <w:t>IFPA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496EE53" id="Agrupar 44" o:spid="_x0000_s1027" style="position:absolute;margin-left:-.3pt;margin-top:14.3pt;width:34.5pt;height:34.8pt;z-index:251661312;mso-position-horizontal-relative:text;mso-position-vertical-relative:text" coordsize="437882,441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">
                    <v:oval id="Elipse 39" o:spid="_x0000_s1028" style="position:absolute;width:437882;height:437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" fillcolor="white [3201]" strokecolor="#9bbb59 [3209]" strokeweight="2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40" o:spid="_x0000_s1029" type="#_x0000_t75" style="position:absolute;left:113334;top:56667;width:207645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">
                      <v:imagedata r:id="rId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1" o:spid="_x0000_s1030" type="#_x0000_t202" style="position:absolute;left:18031;top:273032;width:355100;height:168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" filled="f" stroked="f" strokeweight=".5pt">
                      <v:textbox>
                        <w:txbxContent>
                          <w:p w14:paraId="1E46E3BA" w14:textId="487F08B4" w:rsidR="00C21439" w:rsidRPr="00C21439" w:rsidRDefault="00C21439" w:rsidP="00C214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</w:pPr>
                            <w:r w:rsidRPr="00C21439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  <w:t>IFPA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49024" behindDoc="1" locked="0" layoutInCell="1" allowOverlap="1" wp14:anchorId="467C0B91" wp14:editId="3A273866">
                <wp:simplePos x="0" y="0"/>
                <wp:positionH relativeFrom="column">
                  <wp:posOffset>-28299</wp:posOffset>
                </wp:positionH>
                <wp:positionV relativeFrom="paragraph">
                  <wp:posOffset>159026</wp:posOffset>
                </wp:positionV>
                <wp:extent cx="7250749" cy="696595"/>
                <wp:effectExtent l="0" t="0" r="7620" b="8255"/>
                <wp:wrapNone/>
                <wp:docPr id="34" name="Imagem 34" descr="Design abstrato com várias ondas verdes no cabeçalh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ondas-verdes-16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0749" cy="696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FFD4EEA" w14:textId="3B66E237" w:rsidR="00EB6205" w:rsidRDefault="00EB6205" w:rsidP="00EB6205">
          <w:pPr>
            <w:pStyle w:val="Cabealho"/>
            <w:spacing w:after="0"/>
          </w:pPr>
        </w:p>
        <w:p w14:paraId="350E52BA" w14:textId="2CFDCEB5" w:rsidR="00EB6205" w:rsidRDefault="00EB6205" w:rsidP="00EB6205">
          <w:pPr>
            <w:pStyle w:val="Cabealho"/>
            <w:spacing w:after="0"/>
          </w:pPr>
        </w:p>
        <w:p w14:paraId="219ABB1F" w14:textId="1DD3D585" w:rsidR="00EB6205" w:rsidRDefault="00EB6205" w:rsidP="00EB6205">
          <w:pPr>
            <w:pStyle w:val="Cabealho"/>
            <w:spacing w:after="0"/>
            <w:jc w:val="center"/>
          </w:pPr>
        </w:p>
        <w:p w14:paraId="58E5D17B" w14:textId="77777777" w:rsidR="00036659" w:rsidRPr="00EB6205" w:rsidRDefault="00036659" w:rsidP="00036659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8"/>
              <w:szCs w:val="22"/>
            </w:rPr>
          </w:pPr>
          <w:r w:rsidRPr="00EB6205">
            <w:rPr>
              <w:rFonts w:ascii="Franklin Gothic Book" w:hAnsi="Franklin Gothic Book" w:cs="Calibri"/>
              <w:sz w:val="28"/>
              <w:szCs w:val="22"/>
            </w:rPr>
            <w:t>MINISTÉRIO DA EDUCAÇÃO</w:t>
          </w:r>
        </w:p>
        <w:p w14:paraId="03A245C9" w14:textId="77777777" w:rsidR="00036659" w:rsidRPr="00EB6205" w:rsidRDefault="00036659" w:rsidP="00036659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INSTITUTO FEDERAL DE EDUCAÇÃO, CIÊNCIA E TECNOLOGIA DO PARÁ</w:t>
          </w:r>
        </w:p>
        <w:p w14:paraId="035BEB4B" w14:textId="77777777" w:rsidR="00036659" w:rsidRDefault="00036659" w:rsidP="00036659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PROCESSO SELETIVO PARA REMOÇÃO DE SERVIDORES</w:t>
          </w:r>
        </w:p>
        <w:p w14:paraId="785E435B" w14:textId="77777777" w:rsidR="00036659" w:rsidRDefault="00036659" w:rsidP="00036659">
          <w:pPr>
            <w:pStyle w:val="Cabealho"/>
            <w:spacing w:before="120" w:after="0"/>
            <w:jc w:val="center"/>
            <w:rPr>
              <w:rFonts w:ascii="Franklin Gothic Book" w:hAnsi="Franklin Gothic Book"/>
            </w:rPr>
          </w:pPr>
          <w:r w:rsidRPr="00B76FAB">
            <w:rPr>
              <w:rFonts w:ascii="Franklin Gothic Book" w:hAnsi="Franklin Gothic Book"/>
            </w:rPr>
            <w:t xml:space="preserve">EDITAL Nº </w:t>
          </w:r>
          <w:sdt>
            <w:sdtPr>
              <w:rPr>
                <w:rFonts w:ascii="Franklin Gothic Book" w:hAnsi="Franklin Gothic Book"/>
              </w:rPr>
              <w:alias w:val="Palavras-chave"/>
              <w:tag w:val=""/>
              <w:id w:val="250948302"/>
              <w:placeholder>
                <w:docPart w:val="CBBFE825B0A340699BCCAB3801C86C18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Pr="00BF79C5">
                <w:rPr>
                  <w:rFonts w:ascii="Franklin Gothic Book" w:hAnsi="Franklin Gothic Book"/>
                </w:rPr>
                <w:t>02</w:t>
              </w:r>
            </w:sdtContent>
          </w:sdt>
          <w:r w:rsidRPr="00BF79C5">
            <w:rPr>
              <w:rFonts w:ascii="Franklin Gothic Book" w:hAnsi="Franklin Gothic Book"/>
            </w:rPr>
            <w:t xml:space="preserve">, DE 05 DE MAIO DE </w:t>
          </w:r>
          <w:sdt>
            <w:sdtPr>
              <w:rPr>
                <w:rFonts w:ascii="Franklin Gothic Book" w:hAnsi="Franklin Gothic Book"/>
              </w:rPr>
              <w:alias w:val="Comentários"/>
              <w:tag w:val=""/>
              <w:id w:val="-244581873"/>
              <w:placeholder>
                <w:docPart w:val="3BBCDC80D1BE45A19929FE11515EBEB4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Content>
              <w:r w:rsidRPr="00CC4C08">
                <w:rPr>
                  <w:rFonts w:ascii="Franklin Gothic Book" w:hAnsi="Franklin Gothic Book"/>
                </w:rPr>
                <w:t>2026</w:t>
              </w:r>
            </w:sdtContent>
          </w:sdt>
        </w:p>
        <w:p w14:paraId="0E277073" w14:textId="534AF337" w:rsidR="00B76FAB" w:rsidRPr="009F05BB" w:rsidRDefault="00036659" w:rsidP="00036659">
          <w:pPr>
            <w:pStyle w:val="Cabealho"/>
            <w:spacing w:after="240"/>
            <w:jc w:val="center"/>
          </w:pPr>
          <w:r w:rsidRPr="00831AD0">
            <w:rPr>
              <w:rFonts w:ascii="Franklin Gothic Book" w:hAnsi="Franklin Gothic Book"/>
              <w:sz w:val="20"/>
              <w:szCs w:val="16"/>
            </w:rPr>
            <w:t>(</w:t>
          </w:r>
          <w:r w:rsidRPr="00354663">
            <w:rPr>
              <w:rFonts w:ascii="Franklin Gothic Book" w:hAnsi="Franklin Gothic Book"/>
              <w:i/>
              <w:iCs/>
              <w:sz w:val="20"/>
              <w:szCs w:val="16"/>
            </w:rPr>
            <w:t>Versão consolidada após retificação</w:t>
          </w:r>
          <w:r w:rsidRPr="00831AD0">
            <w:rPr>
              <w:rFonts w:ascii="Franklin Gothic Book" w:hAnsi="Franklin Gothic Book"/>
              <w:sz w:val="20"/>
              <w:szCs w:val="16"/>
            </w:rPr>
            <w:t>)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4F03" w14:textId="77777777" w:rsidR="00E71405" w:rsidRDefault="007E3A99">
    <w:r>
      <w:rPr>
        <w:lang w:val="pt-BR" w:bidi="pt-BR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8559249">
    <w:abstractNumId w:val="9"/>
  </w:num>
  <w:num w:numId="2" w16cid:durableId="1249534688">
    <w:abstractNumId w:val="7"/>
  </w:num>
  <w:num w:numId="3" w16cid:durableId="1025403573">
    <w:abstractNumId w:val="6"/>
  </w:num>
  <w:num w:numId="4" w16cid:durableId="1413501897">
    <w:abstractNumId w:val="5"/>
  </w:num>
  <w:num w:numId="5" w16cid:durableId="725031904">
    <w:abstractNumId w:val="4"/>
  </w:num>
  <w:num w:numId="6" w16cid:durableId="551036411">
    <w:abstractNumId w:val="8"/>
  </w:num>
  <w:num w:numId="7" w16cid:durableId="566887980">
    <w:abstractNumId w:val="3"/>
  </w:num>
  <w:num w:numId="8" w16cid:durableId="519007724">
    <w:abstractNumId w:val="2"/>
  </w:num>
  <w:num w:numId="9" w16cid:durableId="234515360">
    <w:abstractNumId w:val="1"/>
  </w:num>
  <w:num w:numId="10" w16cid:durableId="165756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B2"/>
    <w:rsid w:val="00002D5D"/>
    <w:rsid w:val="00003E11"/>
    <w:rsid w:val="00007C9B"/>
    <w:rsid w:val="000256A9"/>
    <w:rsid w:val="00031FB1"/>
    <w:rsid w:val="00032C1D"/>
    <w:rsid w:val="00034860"/>
    <w:rsid w:val="00036659"/>
    <w:rsid w:val="00056DCE"/>
    <w:rsid w:val="00061517"/>
    <w:rsid w:val="00066E19"/>
    <w:rsid w:val="000714A7"/>
    <w:rsid w:val="000730DA"/>
    <w:rsid w:val="00081277"/>
    <w:rsid w:val="00082102"/>
    <w:rsid w:val="000823BC"/>
    <w:rsid w:val="000850B1"/>
    <w:rsid w:val="00095151"/>
    <w:rsid w:val="00097EE6"/>
    <w:rsid w:val="000A7803"/>
    <w:rsid w:val="000B1AF9"/>
    <w:rsid w:val="000B402F"/>
    <w:rsid w:val="000B4BF8"/>
    <w:rsid w:val="000C095B"/>
    <w:rsid w:val="000D1A8F"/>
    <w:rsid w:val="000D6E88"/>
    <w:rsid w:val="000D7B3A"/>
    <w:rsid w:val="000E0A4C"/>
    <w:rsid w:val="000E41E1"/>
    <w:rsid w:val="000E7B67"/>
    <w:rsid w:val="000F2898"/>
    <w:rsid w:val="000F645A"/>
    <w:rsid w:val="0010344E"/>
    <w:rsid w:val="00110A4E"/>
    <w:rsid w:val="00111805"/>
    <w:rsid w:val="00115663"/>
    <w:rsid w:val="00121EF8"/>
    <w:rsid w:val="00126422"/>
    <w:rsid w:val="0013037E"/>
    <w:rsid w:val="00137441"/>
    <w:rsid w:val="00151D59"/>
    <w:rsid w:val="001617E5"/>
    <w:rsid w:val="00164669"/>
    <w:rsid w:val="00165993"/>
    <w:rsid w:val="00170241"/>
    <w:rsid w:val="0018275F"/>
    <w:rsid w:val="00196607"/>
    <w:rsid w:val="001A1B7C"/>
    <w:rsid w:val="001A3B4B"/>
    <w:rsid w:val="001A5022"/>
    <w:rsid w:val="001A7764"/>
    <w:rsid w:val="001B0C67"/>
    <w:rsid w:val="001B16C9"/>
    <w:rsid w:val="001B6FB5"/>
    <w:rsid w:val="001B7668"/>
    <w:rsid w:val="001C79A2"/>
    <w:rsid w:val="001D19D0"/>
    <w:rsid w:val="001E54D0"/>
    <w:rsid w:val="001F03AA"/>
    <w:rsid w:val="001F5F7C"/>
    <w:rsid w:val="00204821"/>
    <w:rsid w:val="00211BA0"/>
    <w:rsid w:val="00212BB2"/>
    <w:rsid w:val="00213EAB"/>
    <w:rsid w:val="00215D1D"/>
    <w:rsid w:val="002200C8"/>
    <w:rsid w:val="002271F4"/>
    <w:rsid w:val="002303ED"/>
    <w:rsid w:val="002345D0"/>
    <w:rsid w:val="002412BA"/>
    <w:rsid w:val="00252C22"/>
    <w:rsid w:val="00255894"/>
    <w:rsid w:val="0026316B"/>
    <w:rsid w:val="00265F2F"/>
    <w:rsid w:val="0028074C"/>
    <w:rsid w:val="002812CE"/>
    <w:rsid w:val="002829FD"/>
    <w:rsid w:val="002831D1"/>
    <w:rsid w:val="00283906"/>
    <w:rsid w:val="00283AF6"/>
    <w:rsid w:val="00284AAA"/>
    <w:rsid w:val="00287A6A"/>
    <w:rsid w:val="002920CD"/>
    <w:rsid w:val="0029519D"/>
    <w:rsid w:val="002963AB"/>
    <w:rsid w:val="002A2978"/>
    <w:rsid w:val="002A4073"/>
    <w:rsid w:val="002A69C6"/>
    <w:rsid w:val="002A6C16"/>
    <w:rsid w:val="002A7030"/>
    <w:rsid w:val="002A7F55"/>
    <w:rsid w:val="002C25BB"/>
    <w:rsid w:val="002C4B51"/>
    <w:rsid w:val="002D5B22"/>
    <w:rsid w:val="002D7F70"/>
    <w:rsid w:val="002E1A5A"/>
    <w:rsid w:val="002E6970"/>
    <w:rsid w:val="002F7390"/>
    <w:rsid w:val="002F7B20"/>
    <w:rsid w:val="0031003E"/>
    <w:rsid w:val="00311D18"/>
    <w:rsid w:val="00311EC2"/>
    <w:rsid w:val="00312210"/>
    <w:rsid w:val="00321F87"/>
    <w:rsid w:val="003303AA"/>
    <w:rsid w:val="00331AD8"/>
    <w:rsid w:val="00332E7A"/>
    <w:rsid w:val="00333446"/>
    <w:rsid w:val="00346562"/>
    <w:rsid w:val="003524E6"/>
    <w:rsid w:val="0035764D"/>
    <w:rsid w:val="00361777"/>
    <w:rsid w:val="00361FC2"/>
    <w:rsid w:val="003622E6"/>
    <w:rsid w:val="0036444E"/>
    <w:rsid w:val="0036446C"/>
    <w:rsid w:val="0037506A"/>
    <w:rsid w:val="003870E4"/>
    <w:rsid w:val="00390BC1"/>
    <w:rsid w:val="003A18B3"/>
    <w:rsid w:val="003B506B"/>
    <w:rsid w:val="003B66E5"/>
    <w:rsid w:val="003D24D3"/>
    <w:rsid w:val="003D64BC"/>
    <w:rsid w:val="003F1A02"/>
    <w:rsid w:val="003F4A87"/>
    <w:rsid w:val="003F7677"/>
    <w:rsid w:val="003F7C02"/>
    <w:rsid w:val="004116F0"/>
    <w:rsid w:val="004134F8"/>
    <w:rsid w:val="00420B86"/>
    <w:rsid w:val="0043469B"/>
    <w:rsid w:val="004346A5"/>
    <w:rsid w:val="00443736"/>
    <w:rsid w:val="004475EB"/>
    <w:rsid w:val="00447F56"/>
    <w:rsid w:val="00450C3A"/>
    <w:rsid w:val="00452FC0"/>
    <w:rsid w:val="00462B54"/>
    <w:rsid w:val="00471EDC"/>
    <w:rsid w:val="0047461C"/>
    <w:rsid w:val="00480A2B"/>
    <w:rsid w:val="00481717"/>
    <w:rsid w:val="00490EA4"/>
    <w:rsid w:val="00492381"/>
    <w:rsid w:val="0049585D"/>
    <w:rsid w:val="004A26B1"/>
    <w:rsid w:val="004A3BB0"/>
    <w:rsid w:val="004A5DC0"/>
    <w:rsid w:val="004B0956"/>
    <w:rsid w:val="004B2762"/>
    <w:rsid w:val="004B464E"/>
    <w:rsid w:val="004B7F93"/>
    <w:rsid w:val="004C0BC0"/>
    <w:rsid w:val="004C44E5"/>
    <w:rsid w:val="004C503F"/>
    <w:rsid w:val="004C595E"/>
    <w:rsid w:val="004E3A94"/>
    <w:rsid w:val="004E4283"/>
    <w:rsid w:val="004F01E4"/>
    <w:rsid w:val="00503F0F"/>
    <w:rsid w:val="005220AE"/>
    <w:rsid w:val="00527E11"/>
    <w:rsid w:val="00531952"/>
    <w:rsid w:val="0053242D"/>
    <w:rsid w:val="00532BD8"/>
    <w:rsid w:val="00535A9A"/>
    <w:rsid w:val="00537158"/>
    <w:rsid w:val="00537F41"/>
    <w:rsid w:val="00550009"/>
    <w:rsid w:val="005503AB"/>
    <w:rsid w:val="00556D17"/>
    <w:rsid w:val="0056239F"/>
    <w:rsid w:val="005647E6"/>
    <w:rsid w:val="0057300F"/>
    <w:rsid w:val="00573864"/>
    <w:rsid w:val="00575561"/>
    <w:rsid w:val="00576382"/>
    <w:rsid w:val="00583AF7"/>
    <w:rsid w:val="00585F49"/>
    <w:rsid w:val="0059224F"/>
    <w:rsid w:val="005A063B"/>
    <w:rsid w:val="005A0902"/>
    <w:rsid w:val="005A6B7B"/>
    <w:rsid w:val="005B12B5"/>
    <w:rsid w:val="005B60F1"/>
    <w:rsid w:val="005C01D4"/>
    <w:rsid w:val="005D1A9D"/>
    <w:rsid w:val="005D3736"/>
    <w:rsid w:val="005D44C7"/>
    <w:rsid w:val="005D7AC8"/>
    <w:rsid w:val="005E1712"/>
    <w:rsid w:val="005E34C9"/>
    <w:rsid w:val="005F13BE"/>
    <w:rsid w:val="005F6688"/>
    <w:rsid w:val="005F6D80"/>
    <w:rsid w:val="00620729"/>
    <w:rsid w:val="0062304A"/>
    <w:rsid w:val="00630AAB"/>
    <w:rsid w:val="00631D67"/>
    <w:rsid w:val="00636A5C"/>
    <w:rsid w:val="00640C19"/>
    <w:rsid w:val="006410F7"/>
    <w:rsid w:val="006428C7"/>
    <w:rsid w:val="0064615C"/>
    <w:rsid w:val="006471D1"/>
    <w:rsid w:val="006566FA"/>
    <w:rsid w:val="0066716E"/>
    <w:rsid w:val="0067137E"/>
    <w:rsid w:val="006728C7"/>
    <w:rsid w:val="00673242"/>
    <w:rsid w:val="0068162C"/>
    <w:rsid w:val="0068371F"/>
    <w:rsid w:val="006843A6"/>
    <w:rsid w:val="00691115"/>
    <w:rsid w:val="00691768"/>
    <w:rsid w:val="006A18AF"/>
    <w:rsid w:val="006A5A24"/>
    <w:rsid w:val="006A7909"/>
    <w:rsid w:val="006B01AE"/>
    <w:rsid w:val="006C0FE8"/>
    <w:rsid w:val="006C2D66"/>
    <w:rsid w:val="006C675A"/>
    <w:rsid w:val="006D0116"/>
    <w:rsid w:val="006D4B62"/>
    <w:rsid w:val="006E7D4D"/>
    <w:rsid w:val="006F0367"/>
    <w:rsid w:val="006F52A1"/>
    <w:rsid w:val="00702255"/>
    <w:rsid w:val="007032CA"/>
    <w:rsid w:val="007077D5"/>
    <w:rsid w:val="00711728"/>
    <w:rsid w:val="00721A68"/>
    <w:rsid w:val="00725862"/>
    <w:rsid w:val="00727C1C"/>
    <w:rsid w:val="00733367"/>
    <w:rsid w:val="00742D54"/>
    <w:rsid w:val="00743AFE"/>
    <w:rsid w:val="00760D32"/>
    <w:rsid w:val="007675CF"/>
    <w:rsid w:val="00780850"/>
    <w:rsid w:val="007814B2"/>
    <w:rsid w:val="00783248"/>
    <w:rsid w:val="00787133"/>
    <w:rsid w:val="007879F8"/>
    <w:rsid w:val="00794D96"/>
    <w:rsid w:val="007B2483"/>
    <w:rsid w:val="007C4A68"/>
    <w:rsid w:val="007E0D6E"/>
    <w:rsid w:val="007E3A99"/>
    <w:rsid w:val="007E6773"/>
    <w:rsid w:val="007F76A6"/>
    <w:rsid w:val="00802B8E"/>
    <w:rsid w:val="008037B3"/>
    <w:rsid w:val="00813097"/>
    <w:rsid w:val="00814863"/>
    <w:rsid w:val="00825176"/>
    <w:rsid w:val="00826F47"/>
    <w:rsid w:val="00832C2C"/>
    <w:rsid w:val="0085064B"/>
    <w:rsid w:val="008658F6"/>
    <w:rsid w:val="00867133"/>
    <w:rsid w:val="0089161A"/>
    <w:rsid w:val="008945AC"/>
    <w:rsid w:val="00896EEA"/>
    <w:rsid w:val="008970C2"/>
    <w:rsid w:val="008A2179"/>
    <w:rsid w:val="008A4F1E"/>
    <w:rsid w:val="008A5A29"/>
    <w:rsid w:val="008B198A"/>
    <w:rsid w:val="008B1F37"/>
    <w:rsid w:val="008B7009"/>
    <w:rsid w:val="008B779E"/>
    <w:rsid w:val="008C2F61"/>
    <w:rsid w:val="008C6150"/>
    <w:rsid w:val="008D3796"/>
    <w:rsid w:val="008F12F7"/>
    <w:rsid w:val="0090025A"/>
    <w:rsid w:val="00910760"/>
    <w:rsid w:val="00916B0E"/>
    <w:rsid w:val="009363FD"/>
    <w:rsid w:val="00940A1B"/>
    <w:rsid w:val="009439AA"/>
    <w:rsid w:val="00943B26"/>
    <w:rsid w:val="00950A5E"/>
    <w:rsid w:val="009560F3"/>
    <w:rsid w:val="009609E5"/>
    <w:rsid w:val="00964900"/>
    <w:rsid w:val="009713B4"/>
    <w:rsid w:val="00975206"/>
    <w:rsid w:val="00981D0D"/>
    <w:rsid w:val="0099211F"/>
    <w:rsid w:val="009945F0"/>
    <w:rsid w:val="00995D0E"/>
    <w:rsid w:val="00997F4A"/>
    <w:rsid w:val="009A4794"/>
    <w:rsid w:val="009A7DA1"/>
    <w:rsid w:val="009B08B2"/>
    <w:rsid w:val="009B5586"/>
    <w:rsid w:val="009C0F4B"/>
    <w:rsid w:val="009C3EEF"/>
    <w:rsid w:val="009D3E93"/>
    <w:rsid w:val="009D6FEA"/>
    <w:rsid w:val="009E09FC"/>
    <w:rsid w:val="009F05BB"/>
    <w:rsid w:val="009F1D5B"/>
    <w:rsid w:val="00A1336F"/>
    <w:rsid w:val="00A1375D"/>
    <w:rsid w:val="00A20A71"/>
    <w:rsid w:val="00A23712"/>
    <w:rsid w:val="00A24406"/>
    <w:rsid w:val="00A401D9"/>
    <w:rsid w:val="00A45E55"/>
    <w:rsid w:val="00A463BB"/>
    <w:rsid w:val="00A50DC3"/>
    <w:rsid w:val="00A5217A"/>
    <w:rsid w:val="00A67DC2"/>
    <w:rsid w:val="00A869BD"/>
    <w:rsid w:val="00A93148"/>
    <w:rsid w:val="00A963A5"/>
    <w:rsid w:val="00AA2854"/>
    <w:rsid w:val="00AB02C1"/>
    <w:rsid w:val="00AB400A"/>
    <w:rsid w:val="00AB5E82"/>
    <w:rsid w:val="00AC2480"/>
    <w:rsid w:val="00AC5CE9"/>
    <w:rsid w:val="00AD1D96"/>
    <w:rsid w:val="00AD2B21"/>
    <w:rsid w:val="00AD65D1"/>
    <w:rsid w:val="00AD6F39"/>
    <w:rsid w:val="00AE15F7"/>
    <w:rsid w:val="00AE48B6"/>
    <w:rsid w:val="00AE5B58"/>
    <w:rsid w:val="00AE7BFA"/>
    <w:rsid w:val="00AF171F"/>
    <w:rsid w:val="00AF396E"/>
    <w:rsid w:val="00AF40DC"/>
    <w:rsid w:val="00AF527D"/>
    <w:rsid w:val="00AF7729"/>
    <w:rsid w:val="00B00844"/>
    <w:rsid w:val="00B113CD"/>
    <w:rsid w:val="00B11C9E"/>
    <w:rsid w:val="00B1429A"/>
    <w:rsid w:val="00B17513"/>
    <w:rsid w:val="00B1783D"/>
    <w:rsid w:val="00B22EC4"/>
    <w:rsid w:val="00B24B0D"/>
    <w:rsid w:val="00B33D5C"/>
    <w:rsid w:val="00B35163"/>
    <w:rsid w:val="00B377A5"/>
    <w:rsid w:val="00B43FE6"/>
    <w:rsid w:val="00B45C13"/>
    <w:rsid w:val="00B47519"/>
    <w:rsid w:val="00B52739"/>
    <w:rsid w:val="00B54EAE"/>
    <w:rsid w:val="00B552FE"/>
    <w:rsid w:val="00B63F79"/>
    <w:rsid w:val="00B66D02"/>
    <w:rsid w:val="00B748A1"/>
    <w:rsid w:val="00B76FAB"/>
    <w:rsid w:val="00B8331B"/>
    <w:rsid w:val="00B84BF1"/>
    <w:rsid w:val="00B860DA"/>
    <w:rsid w:val="00BA0FA8"/>
    <w:rsid w:val="00BA49ED"/>
    <w:rsid w:val="00BA4A35"/>
    <w:rsid w:val="00BA5A05"/>
    <w:rsid w:val="00BA62C9"/>
    <w:rsid w:val="00BB1488"/>
    <w:rsid w:val="00BB387C"/>
    <w:rsid w:val="00BB415B"/>
    <w:rsid w:val="00BB512D"/>
    <w:rsid w:val="00BC06ED"/>
    <w:rsid w:val="00BC7CA9"/>
    <w:rsid w:val="00BD074B"/>
    <w:rsid w:val="00BD3360"/>
    <w:rsid w:val="00BD7443"/>
    <w:rsid w:val="00BD7CB4"/>
    <w:rsid w:val="00BE29ED"/>
    <w:rsid w:val="00BE32F2"/>
    <w:rsid w:val="00BE795B"/>
    <w:rsid w:val="00BF43E6"/>
    <w:rsid w:val="00C0299D"/>
    <w:rsid w:val="00C15503"/>
    <w:rsid w:val="00C21439"/>
    <w:rsid w:val="00C2403A"/>
    <w:rsid w:val="00C26494"/>
    <w:rsid w:val="00C360CB"/>
    <w:rsid w:val="00C42AA8"/>
    <w:rsid w:val="00C45D47"/>
    <w:rsid w:val="00C6508C"/>
    <w:rsid w:val="00C729D2"/>
    <w:rsid w:val="00C7612D"/>
    <w:rsid w:val="00CA1F2C"/>
    <w:rsid w:val="00CA7B13"/>
    <w:rsid w:val="00CC08A3"/>
    <w:rsid w:val="00CC0E58"/>
    <w:rsid w:val="00CC495B"/>
    <w:rsid w:val="00CC5F10"/>
    <w:rsid w:val="00CE005B"/>
    <w:rsid w:val="00CE1D08"/>
    <w:rsid w:val="00CE2CAB"/>
    <w:rsid w:val="00CE3059"/>
    <w:rsid w:val="00CE4F85"/>
    <w:rsid w:val="00D02A76"/>
    <w:rsid w:val="00D034A6"/>
    <w:rsid w:val="00D04BD7"/>
    <w:rsid w:val="00D04CB3"/>
    <w:rsid w:val="00D06213"/>
    <w:rsid w:val="00D1221D"/>
    <w:rsid w:val="00D2119D"/>
    <w:rsid w:val="00D21A6A"/>
    <w:rsid w:val="00D32508"/>
    <w:rsid w:val="00D444CF"/>
    <w:rsid w:val="00D44CDE"/>
    <w:rsid w:val="00D45B9F"/>
    <w:rsid w:val="00D56CB0"/>
    <w:rsid w:val="00D6118B"/>
    <w:rsid w:val="00D61B1C"/>
    <w:rsid w:val="00D837CC"/>
    <w:rsid w:val="00D904CD"/>
    <w:rsid w:val="00D918E9"/>
    <w:rsid w:val="00D92AD3"/>
    <w:rsid w:val="00DA5E71"/>
    <w:rsid w:val="00DD4528"/>
    <w:rsid w:val="00DD4EC4"/>
    <w:rsid w:val="00DD58E8"/>
    <w:rsid w:val="00DE092D"/>
    <w:rsid w:val="00DE23A9"/>
    <w:rsid w:val="00DE3E34"/>
    <w:rsid w:val="00DF108F"/>
    <w:rsid w:val="00DF2EE4"/>
    <w:rsid w:val="00E041D6"/>
    <w:rsid w:val="00E157EF"/>
    <w:rsid w:val="00E206B5"/>
    <w:rsid w:val="00E2076D"/>
    <w:rsid w:val="00E2132C"/>
    <w:rsid w:val="00E32718"/>
    <w:rsid w:val="00E35562"/>
    <w:rsid w:val="00E37CEE"/>
    <w:rsid w:val="00E42473"/>
    <w:rsid w:val="00E44236"/>
    <w:rsid w:val="00E46F35"/>
    <w:rsid w:val="00E51D33"/>
    <w:rsid w:val="00E55F9A"/>
    <w:rsid w:val="00E6259B"/>
    <w:rsid w:val="00E62630"/>
    <w:rsid w:val="00E62875"/>
    <w:rsid w:val="00E6415A"/>
    <w:rsid w:val="00E67051"/>
    <w:rsid w:val="00E71405"/>
    <w:rsid w:val="00E77E6A"/>
    <w:rsid w:val="00E802A8"/>
    <w:rsid w:val="00E945F0"/>
    <w:rsid w:val="00E9749C"/>
    <w:rsid w:val="00EA13EC"/>
    <w:rsid w:val="00EA6997"/>
    <w:rsid w:val="00EB2CAC"/>
    <w:rsid w:val="00EB4DC1"/>
    <w:rsid w:val="00EB6205"/>
    <w:rsid w:val="00EC191B"/>
    <w:rsid w:val="00EC29B0"/>
    <w:rsid w:val="00ED0D9A"/>
    <w:rsid w:val="00EE15D3"/>
    <w:rsid w:val="00EE531E"/>
    <w:rsid w:val="00EE5986"/>
    <w:rsid w:val="00EE652A"/>
    <w:rsid w:val="00EE7935"/>
    <w:rsid w:val="00EF0FBB"/>
    <w:rsid w:val="00EF2C6A"/>
    <w:rsid w:val="00F06285"/>
    <w:rsid w:val="00F13D20"/>
    <w:rsid w:val="00F22020"/>
    <w:rsid w:val="00F22C5B"/>
    <w:rsid w:val="00F44C6E"/>
    <w:rsid w:val="00F54C93"/>
    <w:rsid w:val="00F62487"/>
    <w:rsid w:val="00F655E6"/>
    <w:rsid w:val="00F754C2"/>
    <w:rsid w:val="00F803B0"/>
    <w:rsid w:val="00F83039"/>
    <w:rsid w:val="00F87567"/>
    <w:rsid w:val="00F9012B"/>
    <w:rsid w:val="00FA2226"/>
    <w:rsid w:val="00FA232D"/>
    <w:rsid w:val="00FA492B"/>
    <w:rsid w:val="00FA5F92"/>
    <w:rsid w:val="00FA6331"/>
    <w:rsid w:val="00FB1508"/>
    <w:rsid w:val="00FB5224"/>
    <w:rsid w:val="00FC2099"/>
    <w:rsid w:val="00FC2984"/>
    <w:rsid w:val="00FC2FF1"/>
    <w:rsid w:val="00FC3496"/>
    <w:rsid w:val="00FC4DAA"/>
    <w:rsid w:val="00FC6A7C"/>
    <w:rsid w:val="00FD261F"/>
    <w:rsid w:val="00FD3BD5"/>
    <w:rsid w:val="00FE269D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334C5"/>
  <w15:chartTrackingRefBased/>
  <w15:docId w15:val="{4251AA43-6D45-4CF1-8335-805D95E9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AA"/>
    <w:rPr>
      <w:color w:val="000000" w:themeColor="text1"/>
      <w:sz w:val="24"/>
    </w:rPr>
  </w:style>
  <w:style w:type="paragraph" w:styleId="Ttulo1">
    <w:name w:val="heading 1"/>
    <w:basedOn w:val="Normal"/>
    <w:next w:val="Informaesdecontato"/>
    <w:link w:val="Ttulo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Ttulo4">
    <w:name w:val="heading 4"/>
    <w:basedOn w:val="Normal"/>
    <w:next w:val="Normal"/>
    <w:link w:val="Ttulo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5">
    <w:name w:val="heading 5"/>
    <w:basedOn w:val="Normal"/>
    <w:next w:val="Normal"/>
    <w:link w:val="Ttulo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6">
    <w:name w:val="heading 6"/>
    <w:basedOn w:val="Normal"/>
    <w:next w:val="Normal"/>
    <w:link w:val="Ttulo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7">
    <w:name w:val="heading 7"/>
    <w:basedOn w:val="Normal"/>
    <w:next w:val="Normal"/>
    <w:link w:val="Ttulo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8">
    <w:name w:val="heading 8"/>
    <w:basedOn w:val="Normal"/>
    <w:next w:val="Normal"/>
    <w:link w:val="Ttulo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Cabealho">
    <w:name w:val="header"/>
    <w:basedOn w:val="Normal"/>
    <w:link w:val="CabealhoChar"/>
    <w:uiPriority w:val="99"/>
    <w:unhideWhenUsed/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spacing w:after="40"/>
      <w:jc w:val="center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Informaesdecontato">
    <w:name w:val="Informações de contat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Encerramento">
    <w:name w:val="Closing"/>
    <w:basedOn w:val="Normal"/>
    <w:next w:val="Assinatura"/>
    <w:link w:val="Encerramento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EncerramentoChar">
    <w:name w:val="Encerramento Char"/>
    <w:basedOn w:val="Fontepargpadro"/>
    <w:link w:val="Encerramento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Assinatura">
    <w:name w:val="Signature"/>
    <w:basedOn w:val="Normal"/>
    <w:next w:val="Normal"/>
    <w:link w:val="Assinatura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AssinaturaChar">
    <w:name w:val="Assinatura Char"/>
    <w:basedOn w:val="Fontepargpadro"/>
    <w:link w:val="Assinatura"/>
    <w:uiPriority w:val="6"/>
    <w:rPr>
      <w:rFonts w:eastAsiaTheme="minorEastAsia"/>
      <w:bCs/>
      <w:szCs w:val="18"/>
    </w:rPr>
  </w:style>
  <w:style w:type="paragraph" w:styleId="Saudao">
    <w:name w:val="Salutation"/>
    <w:basedOn w:val="Normal"/>
    <w:next w:val="Normal"/>
    <w:link w:val="Saudao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SaudaoChar">
    <w:name w:val="Saudação Char"/>
    <w:basedOn w:val="Fontepargpadro"/>
    <w:link w:val="Saudao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Forte">
    <w:name w:val="Strong"/>
    <w:basedOn w:val="Fontepargpadro"/>
    <w:uiPriority w:val="22"/>
    <w:qFormat/>
    <w:rPr>
      <w:b/>
      <w:bCs/>
      <w:color w:val="3D5157" w:themeColor="accent2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elacomgrade">
    <w:name w:val="Table Grid"/>
    <w:basedOn w:val="Tabelanormal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5Char">
    <w:name w:val="Título 5 Char"/>
    <w:basedOn w:val="Fontepargpadro"/>
    <w:link w:val="Ttulo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6Char">
    <w:name w:val="Título 6 Char"/>
    <w:basedOn w:val="Fontepargpadro"/>
    <w:link w:val="Ttulo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3Char">
    <w:name w:val="Título 3 Char"/>
    <w:basedOn w:val="Fontepargpadro"/>
    <w:link w:val="Ttulo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nfaseIntensa">
    <w:name w:val="Intense Emphasis"/>
    <w:basedOn w:val="Fontepargpadro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oembloco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HiperlinkVisitado">
    <w:name w:val="FollowedHyperlink"/>
    <w:basedOn w:val="Fontepargpadro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Fontepargpadro"/>
    <w:uiPriority w:val="99"/>
    <w:unhideWhenUsed/>
    <w:rsid w:val="009439AA"/>
    <w:rPr>
      <w:color w:val="3D5157" w:themeColor="accent2"/>
      <w:u w:val="single"/>
    </w:rPr>
  </w:style>
  <w:style w:type="character" w:styleId="TtulodoLivro">
    <w:name w:val="Book Title"/>
    <w:basedOn w:val="Fontepargpadro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nfase">
    <w:name w:val="Emphasis"/>
    <w:basedOn w:val="Fontepargpadro"/>
    <w:uiPriority w:val="20"/>
    <w:semiHidden/>
    <w:unhideWhenUsed/>
    <w:qFormat/>
    <w:rsid w:val="00D904CD"/>
    <w:rPr>
      <w:i/>
      <w:iCs/>
    </w:rPr>
  </w:style>
  <w:style w:type="character" w:customStyle="1" w:styleId="Ttulo7Char">
    <w:name w:val="Título 7 Char"/>
    <w:basedOn w:val="Fontepargpadro"/>
    <w:link w:val="Ttulo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8Char">
    <w:name w:val="Título 8 Char"/>
    <w:basedOn w:val="Fontepargpadro"/>
    <w:link w:val="Ttulo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grafodaLista">
    <w:name w:val="List Paragraph"/>
    <w:basedOn w:val="Normal"/>
    <w:uiPriority w:val="34"/>
    <w:unhideWhenUsed/>
    <w:qFormat/>
    <w:rsid w:val="00D904CD"/>
    <w:pPr>
      <w:ind w:left="720"/>
      <w:contextualSpacing/>
    </w:pPr>
  </w:style>
  <w:style w:type="paragraph" w:styleId="SemEspaamento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va\AppData\Roaming\Microsoft\Templates\Papel%20timbrado%20(design%20Onda%20Verd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FDF199189B4251B906A9498B8ED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32995-941A-4733-BDD8-5BF9B74EB239}"/>
      </w:docPartPr>
      <w:docPartBody>
        <w:p w:rsidR="00C74D77" w:rsidRDefault="006F56E9" w:rsidP="006F56E9">
          <w:pPr>
            <w:pStyle w:val="FEFDF199189B4251B906A9498B8ED24F"/>
          </w:pPr>
          <w:r w:rsidRPr="00A82D71">
            <w:rPr>
              <w:rStyle w:val="TextodoEspaoReservado"/>
            </w:rPr>
            <w:t>[Palavras-chave]</w:t>
          </w:r>
        </w:p>
      </w:docPartBody>
    </w:docPart>
    <w:docPart>
      <w:docPartPr>
        <w:name w:val="15926AC058B3423ABDE066169C5EB5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2AD02-3B7A-470F-9CD6-1D90284C50C0}"/>
      </w:docPartPr>
      <w:docPartBody>
        <w:p w:rsidR="00C74D77" w:rsidRDefault="006F56E9" w:rsidP="006F56E9">
          <w:pPr>
            <w:pStyle w:val="15926AC058B3423ABDE066169C5EB594"/>
          </w:pPr>
          <w:r w:rsidRPr="00A82D71">
            <w:rPr>
              <w:rStyle w:val="TextodoEspaoReservado"/>
            </w:rPr>
            <w:t>[Comentários]</w:t>
          </w:r>
        </w:p>
      </w:docPartBody>
    </w:docPart>
    <w:docPart>
      <w:docPartPr>
        <w:name w:val="CBBFE825B0A340699BCCAB3801C86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28FE8B-24A1-437D-8FFF-2A06EC433F6C}"/>
      </w:docPartPr>
      <w:docPartBody>
        <w:p w:rsidR="001F113E" w:rsidRDefault="00B92CAD" w:rsidP="00B92CAD">
          <w:pPr>
            <w:pStyle w:val="CBBFE825B0A340699BCCAB3801C86C18"/>
          </w:pPr>
          <w:r w:rsidRPr="004F36A3">
            <w:rPr>
              <w:rStyle w:val="TextodoEspaoReservado"/>
            </w:rPr>
            <w:t>[Palavras-chave]</w:t>
          </w:r>
        </w:p>
      </w:docPartBody>
    </w:docPart>
    <w:docPart>
      <w:docPartPr>
        <w:name w:val="3BBCDC80D1BE45A19929FE11515EB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C8B79-A099-40B5-AA16-2FFE8607DDCC}"/>
      </w:docPartPr>
      <w:docPartBody>
        <w:p w:rsidR="001F113E" w:rsidRDefault="00B92CAD" w:rsidP="00B92CAD">
          <w:pPr>
            <w:pStyle w:val="3BBCDC80D1BE45A19929FE11515EBEB4"/>
          </w:pPr>
          <w:r w:rsidRPr="00A82D71">
            <w:rPr>
              <w:rStyle w:val="TextodoEspaoReservado"/>
            </w:rPr>
            <w:t>[Comentários]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89"/>
    <w:rsid w:val="00061517"/>
    <w:rsid w:val="00087EA5"/>
    <w:rsid w:val="000D189C"/>
    <w:rsid w:val="001567A9"/>
    <w:rsid w:val="00164669"/>
    <w:rsid w:val="001A7764"/>
    <w:rsid w:val="001F113E"/>
    <w:rsid w:val="001F607D"/>
    <w:rsid w:val="00204821"/>
    <w:rsid w:val="0026316B"/>
    <w:rsid w:val="0034404A"/>
    <w:rsid w:val="003510CE"/>
    <w:rsid w:val="0043469B"/>
    <w:rsid w:val="004A005E"/>
    <w:rsid w:val="00551EF0"/>
    <w:rsid w:val="00567F7D"/>
    <w:rsid w:val="00583AF7"/>
    <w:rsid w:val="00585F49"/>
    <w:rsid w:val="006F56E9"/>
    <w:rsid w:val="00743C69"/>
    <w:rsid w:val="007F2866"/>
    <w:rsid w:val="00852F17"/>
    <w:rsid w:val="00883DA6"/>
    <w:rsid w:val="008A2179"/>
    <w:rsid w:val="008B7151"/>
    <w:rsid w:val="008E6FD9"/>
    <w:rsid w:val="00987C45"/>
    <w:rsid w:val="00AC5CE9"/>
    <w:rsid w:val="00AD5DE6"/>
    <w:rsid w:val="00B92CAD"/>
    <w:rsid w:val="00BA2749"/>
    <w:rsid w:val="00C71F73"/>
    <w:rsid w:val="00C74D77"/>
    <w:rsid w:val="00C93F17"/>
    <w:rsid w:val="00CA1F2C"/>
    <w:rsid w:val="00CC7989"/>
    <w:rsid w:val="00CE4F85"/>
    <w:rsid w:val="00D61B1C"/>
    <w:rsid w:val="00D6419F"/>
    <w:rsid w:val="00E01F9C"/>
    <w:rsid w:val="00EA333C"/>
    <w:rsid w:val="00EB2038"/>
    <w:rsid w:val="00F42F34"/>
    <w:rsid w:val="00FE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9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2CAD"/>
    <w:rPr>
      <w:color w:val="808080"/>
    </w:rPr>
  </w:style>
  <w:style w:type="paragraph" w:customStyle="1" w:styleId="FEFDF199189B4251B906A9498B8ED24F">
    <w:name w:val="FEFDF199189B4251B906A9498B8ED24F"/>
    <w:rsid w:val="006F56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926AC058B3423ABDE066169C5EB594">
    <w:name w:val="15926AC058B3423ABDE066169C5EB594"/>
    <w:rsid w:val="006F56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BFE825B0A340699BCCAB3801C86C18">
    <w:name w:val="CBBFE825B0A340699BCCAB3801C86C18"/>
    <w:rsid w:val="00B92C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CDC80D1BE45A19929FE11515EBEB4">
    <w:name w:val="3BBCDC80D1BE45A19929FE11515EBEB4"/>
    <w:rsid w:val="00B92CA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Onda Verde).dotx</Template>
  <TotalTime>116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Gilvan Borges</dc:creator>
  <cp:keywords>02</cp:keywords>
  <dc:description>2026</dc:description>
  <cp:lastModifiedBy>Gilvan Borges</cp:lastModifiedBy>
  <cp:revision>87</cp:revision>
  <cp:lastPrinted>2026-05-04T05:20:00Z</cp:lastPrinted>
  <dcterms:created xsi:type="dcterms:W3CDTF">2026-05-04T01:11:00Z</dcterms:created>
  <dcterms:modified xsi:type="dcterms:W3CDTF">2026-05-14T02:07:00Z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