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DF932" w14:textId="704CA083" w:rsidR="00115663" w:rsidRPr="001B6FB5" w:rsidRDefault="00B76FAB" w:rsidP="00981D0D">
      <w:pPr>
        <w:pStyle w:val="Assinatura"/>
        <w:spacing w:before="480" w:after="240"/>
        <w:jc w:val="center"/>
        <w:rPr>
          <w:rFonts w:ascii="Calibri" w:hAnsi="Calibri" w:cs="Calibri"/>
          <w:b/>
          <w:bCs w:val="0"/>
          <w:sz w:val="28"/>
          <w:szCs w:val="28"/>
          <w:lang w:val="pt-BR"/>
        </w:rPr>
      </w:pPr>
      <w:r w:rsidRPr="001B6FB5">
        <w:rPr>
          <w:rFonts w:ascii="Calibri" w:hAnsi="Calibri" w:cs="Calibri"/>
          <w:b/>
          <w:bCs w:val="0"/>
          <w:sz w:val="28"/>
          <w:szCs w:val="28"/>
          <w:lang w:val="pt-BR"/>
        </w:rPr>
        <w:t xml:space="preserve">ANEXO </w:t>
      </w:r>
      <w:r w:rsidR="00AD65D1">
        <w:rPr>
          <w:rFonts w:ascii="Calibri" w:hAnsi="Calibri" w:cs="Calibri"/>
          <w:b/>
          <w:bCs w:val="0"/>
          <w:sz w:val="28"/>
          <w:szCs w:val="28"/>
          <w:lang w:val="pt-BR"/>
        </w:rPr>
        <w:t>V</w:t>
      </w:r>
      <w:r w:rsidR="00B245C9">
        <w:rPr>
          <w:rFonts w:ascii="Calibri" w:hAnsi="Calibri" w:cs="Calibri"/>
          <w:b/>
          <w:bCs w:val="0"/>
          <w:sz w:val="28"/>
          <w:szCs w:val="28"/>
          <w:lang w:val="pt-BR"/>
        </w:rPr>
        <w:t>I</w:t>
      </w:r>
    </w:p>
    <w:p w14:paraId="2E584073" w14:textId="4CB5B585" w:rsidR="00D32508" w:rsidRPr="00D32508" w:rsidRDefault="00152A00" w:rsidP="00D32508">
      <w:pPr>
        <w:jc w:val="center"/>
        <w:rPr>
          <w:rFonts w:ascii="Calibri" w:hAnsi="Calibri" w:cs="Calibri"/>
          <w:b/>
          <w:bCs/>
          <w:sz w:val="22"/>
          <w:szCs w:val="22"/>
          <w:lang w:val="pt-BR"/>
        </w:rPr>
      </w:pPr>
      <w:r w:rsidRPr="00152A00">
        <w:rPr>
          <w:rFonts w:ascii="Calibri" w:hAnsi="Calibri" w:cs="Calibri"/>
          <w:b/>
          <w:color w:val="000000"/>
          <w:sz w:val="22"/>
          <w:szCs w:val="22"/>
        </w:rPr>
        <w:t>DECLARAÇÃO DE REGULARIDADE DE PIT E RAD</w:t>
      </w:r>
    </w:p>
    <w:p w14:paraId="0A7C2319" w14:textId="30FF9896" w:rsidR="00691CAB" w:rsidRDefault="00FC3496" w:rsidP="00DE2B6D">
      <w:pPr>
        <w:spacing w:before="480" w:after="240" w:line="360" w:lineRule="auto"/>
        <w:ind w:firstLine="720"/>
        <w:jc w:val="both"/>
        <w:rPr>
          <w:rFonts w:ascii="Calibri" w:eastAsia="Calibri" w:hAnsi="Calibri" w:cs="Arial"/>
          <w:color w:val="000000"/>
          <w:sz w:val="20"/>
        </w:rPr>
      </w:pPr>
      <w:r w:rsidRPr="00FC3496">
        <w:rPr>
          <w:rFonts w:ascii="Calibri" w:eastAsia="Calibri" w:hAnsi="Calibri" w:cs="Arial"/>
          <w:color w:val="000000"/>
          <w:sz w:val="20"/>
        </w:rPr>
        <w:t>Declaro, para fins de pontuação no Processo Seletivo de Remoção regido pelo</w:t>
      </w:r>
      <w:r w:rsidR="00780850" w:rsidRPr="00780850">
        <w:rPr>
          <w:rFonts w:ascii="Calibri" w:eastAsia="Calibri" w:hAnsi="Calibri" w:cs="Arial"/>
          <w:color w:val="000000"/>
          <w:sz w:val="20"/>
          <w:lang w:val="pt-BR"/>
        </w:rPr>
        <w:t xml:space="preserve"> </w:t>
      </w:r>
      <w:r w:rsidR="008A5A29" w:rsidRPr="007357B4">
        <w:rPr>
          <w:rFonts w:ascii="Calibri" w:eastAsia="Calibri" w:hAnsi="Calibri" w:cs="Arial"/>
          <w:color w:val="000000"/>
          <w:sz w:val="20"/>
          <w:lang w:val="pt-BR"/>
        </w:rPr>
        <w:t xml:space="preserve">Edital nº </w:t>
      </w:r>
      <w:sdt>
        <w:sdtPr>
          <w:rPr>
            <w:rFonts w:ascii="Calibri" w:eastAsia="Calibri" w:hAnsi="Calibri" w:cs="Arial"/>
            <w:color w:val="000000"/>
            <w:sz w:val="20"/>
            <w:lang w:val="pt-BR"/>
          </w:rPr>
          <w:alias w:val="Palavras-chave"/>
          <w:tag w:val=""/>
          <w:id w:val="-125622125"/>
          <w:placeholder>
            <w:docPart w:val="FEFDF199189B4251B906A9498B8ED24F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7357B4" w:rsidRPr="007357B4">
            <w:rPr>
              <w:rFonts w:ascii="Calibri" w:eastAsia="Calibri" w:hAnsi="Calibri" w:cs="Arial"/>
              <w:color w:val="000000"/>
              <w:sz w:val="20"/>
              <w:lang w:val="pt-BR"/>
            </w:rPr>
            <w:t>02</w:t>
          </w:r>
        </w:sdtContent>
      </w:sdt>
      <w:r w:rsidR="008A5A29" w:rsidRPr="007357B4">
        <w:rPr>
          <w:rFonts w:ascii="Calibri" w:eastAsia="Calibri" w:hAnsi="Calibri" w:cs="Arial"/>
          <w:color w:val="000000"/>
          <w:sz w:val="20"/>
          <w:lang w:val="pt-BR"/>
        </w:rPr>
        <w:t>/</w:t>
      </w:r>
      <w:sdt>
        <w:sdtPr>
          <w:rPr>
            <w:rFonts w:ascii="Calibri" w:eastAsia="Calibri" w:hAnsi="Calibri" w:cs="Arial"/>
            <w:color w:val="000000"/>
            <w:sz w:val="20"/>
            <w:lang w:val="pt-BR"/>
          </w:rPr>
          <w:alias w:val="Comentários"/>
          <w:tag w:val=""/>
          <w:id w:val="-602643165"/>
          <w:placeholder>
            <w:docPart w:val="15926AC058B3423ABDE066169C5EB594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r w:rsidR="008A5A29" w:rsidRPr="007357B4">
            <w:rPr>
              <w:rFonts w:ascii="Calibri" w:eastAsia="Calibri" w:hAnsi="Calibri" w:cs="Arial"/>
              <w:color w:val="000000"/>
              <w:sz w:val="20"/>
              <w:lang w:val="pt-BR"/>
            </w:rPr>
            <w:t>2026</w:t>
          </w:r>
        </w:sdtContent>
      </w:sdt>
      <w:r w:rsidR="008A5A29" w:rsidRPr="007357B4">
        <w:rPr>
          <w:rFonts w:ascii="Calibri" w:eastAsia="Calibri" w:hAnsi="Calibri" w:cs="Arial"/>
          <w:color w:val="000000"/>
          <w:sz w:val="20"/>
          <w:lang w:val="pt-BR"/>
        </w:rPr>
        <w:t xml:space="preserve"> –</w:t>
      </w:r>
      <w:r w:rsidR="008A5A29" w:rsidRPr="006843A6">
        <w:rPr>
          <w:rFonts w:ascii="Calibri" w:eastAsia="Calibri" w:hAnsi="Calibri" w:cs="Arial"/>
          <w:color w:val="000000"/>
          <w:sz w:val="20"/>
          <w:lang w:val="pt-BR"/>
        </w:rPr>
        <w:t xml:space="preserve"> IFPA</w:t>
      </w:r>
      <w:r w:rsidR="00780850" w:rsidRPr="00780850">
        <w:rPr>
          <w:rFonts w:ascii="Calibri" w:eastAsia="Calibri" w:hAnsi="Calibri" w:cs="Arial"/>
          <w:color w:val="000000"/>
          <w:sz w:val="20"/>
          <w:lang w:val="pt-BR"/>
        </w:rPr>
        <w:t xml:space="preserve">, </w:t>
      </w:r>
      <w:r w:rsidR="003A0B98" w:rsidRPr="003A0B98">
        <w:rPr>
          <w:rFonts w:ascii="Calibri" w:eastAsia="Calibri" w:hAnsi="Calibri" w:cs="Arial"/>
          <w:color w:val="000000"/>
          <w:sz w:val="20"/>
        </w:rPr>
        <w:t xml:space="preserve">que o(a) servidor(a) </w:t>
      </w:r>
      <w:r w:rsidR="00A514F5">
        <w:rPr>
          <w:rFonts w:ascii="Calibri" w:eastAsia="Calibri" w:hAnsi="Calibri" w:cs="Arial"/>
          <w:color w:val="000000"/>
          <w:sz w:val="20"/>
        </w:rPr>
        <w:t>__________________________________</w:t>
      </w:r>
      <w:r w:rsidR="00B24444">
        <w:rPr>
          <w:rFonts w:ascii="Calibri" w:eastAsia="Calibri" w:hAnsi="Calibri" w:cs="Arial"/>
          <w:color w:val="000000"/>
          <w:sz w:val="20"/>
        </w:rPr>
        <w:t>___________</w:t>
      </w:r>
      <w:r w:rsidR="00A514F5">
        <w:rPr>
          <w:rFonts w:ascii="Calibri" w:eastAsia="Calibri" w:hAnsi="Calibri" w:cs="Arial"/>
          <w:color w:val="000000"/>
          <w:sz w:val="20"/>
        </w:rPr>
        <w:t>_______________</w:t>
      </w:r>
      <w:r w:rsidR="003A0B98" w:rsidRPr="003A0B98">
        <w:rPr>
          <w:rFonts w:ascii="Calibri" w:eastAsia="Calibri" w:hAnsi="Calibri" w:cs="Arial"/>
          <w:color w:val="000000"/>
          <w:sz w:val="20"/>
        </w:rPr>
        <w:t xml:space="preserve">, matrícula SIAPE nº </w:t>
      </w:r>
      <w:r w:rsidR="00A514F5">
        <w:rPr>
          <w:rFonts w:ascii="Calibri" w:eastAsia="Calibri" w:hAnsi="Calibri" w:cs="Arial"/>
          <w:color w:val="000000"/>
          <w:sz w:val="20"/>
        </w:rPr>
        <w:t>________________</w:t>
      </w:r>
      <w:r w:rsidR="003A0B98" w:rsidRPr="003A0B98">
        <w:rPr>
          <w:rFonts w:ascii="Calibri" w:eastAsia="Calibri" w:hAnsi="Calibri" w:cs="Arial"/>
          <w:color w:val="000000"/>
          <w:sz w:val="20"/>
        </w:rPr>
        <w:t>, não possui pendências relativas ao preenchimento e à homologação de Plano Individual de Trabalho (PIT) e Relatório de Atividades Docentes (RAD), considerando todos os períodos cujos prazos de entrega e homologação já se encerraram até a data de assinatura desta declaração</w:t>
      </w:r>
      <w:r w:rsidR="006E0FFE">
        <w:rPr>
          <w:rFonts w:ascii="Calibri" w:eastAsia="Calibri" w:hAnsi="Calibri" w:cs="Arial"/>
          <w:color w:val="000000"/>
          <w:sz w:val="20"/>
        </w:rPr>
        <w:t>.</w:t>
      </w:r>
    </w:p>
    <w:p w14:paraId="166C7A7D" w14:textId="361A69F3" w:rsidR="00503F0F" w:rsidRDefault="00353241" w:rsidP="00DE2B6D">
      <w:pPr>
        <w:spacing w:before="480" w:after="240" w:line="360" w:lineRule="auto"/>
        <w:ind w:firstLine="720"/>
        <w:jc w:val="both"/>
        <w:rPr>
          <w:rFonts w:ascii="Calibri" w:hAnsi="Calibri" w:cs="Calibri"/>
          <w:sz w:val="20"/>
          <w:lang w:val="pt-BR"/>
        </w:rPr>
      </w:pPr>
      <w:r w:rsidRPr="00353241">
        <w:rPr>
          <w:rFonts w:ascii="Calibri" w:hAnsi="Calibri" w:cs="Calibri"/>
          <w:sz w:val="20"/>
        </w:rPr>
        <w:t>Declaro, ainda, que as informações acima são verdadeiras, conforme registros institucionais</w:t>
      </w:r>
      <w:r w:rsidR="00C2403A" w:rsidRPr="00C2403A">
        <w:rPr>
          <w:rFonts w:ascii="Calibri" w:hAnsi="Calibri" w:cs="Calibri"/>
          <w:sz w:val="20"/>
        </w:rPr>
        <w:t>.</w:t>
      </w:r>
    </w:p>
    <w:p w14:paraId="5B0589C7" w14:textId="77777777" w:rsidR="00503F0F" w:rsidRDefault="00503F0F" w:rsidP="00B52739">
      <w:pPr>
        <w:spacing w:after="0" w:line="240" w:lineRule="auto"/>
        <w:jc w:val="both"/>
        <w:rPr>
          <w:rFonts w:ascii="Calibri" w:hAnsi="Calibri" w:cs="Calibri"/>
          <w:sz w:val="20"/>
          <w:lang w:val="pt-BR"/>
        </w:rPr>
      </w:pPr>
    </w:p>
    <w:p w14:paraId="1469CD96" w14:textId="77777777" w:rsidR="00503F0F" w:rsidRDefault="00503F0F" w:rsidP="00B52739">
      <w:pPr>
        <w:spacing w:after="0" w:line="240" w:lineRule="auto"/>
        <w:jc w:val="both"/>
        <w:rPr>
          <w:rFonts w:ascii="Calibri" w:hAnsi="Calibri" w:cs="Calibri"/>
          <w:sz w:val="20"/>
          <w:lang w:val="pt-BR"/>
        </w:rPr>
      </w:pPr>
    </w:p>
    <w:p w14:paraId="4E12490B" w14:textId="77777777" w:rsidR="001B4A82" w:rsidRDefault="001B4A82" w:rsidP="00B52739">
      <w:pPr>
        <w:spacing w:after="0" w:line="240" w:lineRule="auto"/>
        <w:jc w:val="both"/>
        <w:rPr>
          <w:rFonts w:ascii="Calibri" w:hAnsi="Calibri" w:cs="Calibri"/>
          <w:sz w:val="20"/>
          <w:lang w:val="pt-BR"/>
        </w:rPr>
      </w:pPr>
    </w:p>
    <w:p w14:paraId="5B5742B8" w14:textId="77777777" w:rsidR="001B4A82" w:rsidRDefault="001B4A82" w:rsidP="00B52739">
      <w:pPr>
        <w:spacing w:after="0" w:line="240" w:lineRule="auto"/>
        <w:jc w:val="both"/>
        <w:rPr>
          <w:rFonts w:ascii="Calibri" w:hAnsi="Calibri" w:cs="Calibri"/>
          <w:sz w:val="20"/>
          <w:lang w:val="pt-BR"/>
        </w:rPr>
      </w:pPr>
    </w:p>
    <w:p w14:paraId="0E418034" w14:textId="77777777" w:rsidR="00A00D5E" w:rsidRDefault="00A00D5E" w:rsidP="00B52739">
      <w:pPr>
        <w:spacing w:after="0" w:line="240" w:lineRule="auto"/>
        <w:jc w:val="both"/>
        <w:rPr>
          <w:rFonts w:ascii="Calibri" w:hAnsi="Calibri" w:cs="Calibri"/>
          <w:sz w:val="20"/>
          <w:lang w:val="pt-BR"/>
        </w:rPr>
      </w:pPr>
    </w:p>
    <w:p w14:paraId="0B253731" w14:textId="77777777" w:rsidR="00A00D5E" w:rsidRDefault="00A00D5E" w:rsidP="00B52739">
      <w:pPr>
        <w:spacing w:after="0" w:line="240" w:lineRule="auto"/>
        <w:jc w:val="both"/>
        <w:rPr>
          <w:rFonts w:ascii="Calibri" w:hAnsi="Calibri" w:cs="Calibri"/>
          <w:sz w:val="20"/>
          <w:lang w:val="pt-BR"/>
        </w:rPr>
      </w:pPr>
    </w:p>
    <w:p w14:paraId="2F8B4717" w14:textId="77777777" w:rsidR="00B52739" w:rsidRDefault="00B52739" w:rsidP="00B52739">
      <w:pPr>
        <w:spacing w:after="0" w:line="240" w:lineRule="auto"/>
        <w:jc w:val="both"/>
        <w:rPr>
          <w:rFonts w:ascii="Calibri" w:hAnsi="Calibri" w:cs="Calibri"/>
          <w:sz w:val="20"/>
          <w:lang w:val="pt-BR"/>
        </w:rPr>
      </w:pPr>
    </w:p>
    <w:p w14:paraId="3FD6C0D1" w14:textId="1E8792DA" w:rsidR="00097EE6" w:rsidRPr="006843A6" w:rsidRDefault="00097EE6" w:rsidP="00503F0F">
      <w:pPr>
        <w:spacing w:after="0" w:line="240" w:lineRule="auto"/>
        <w:jc w:val="center"/>
        <w:rPr>
          <w:rFonts w:ascii="Calibri" w:hAnsi="Calibri" w:cs="Calibri"/>
          <w:sz w:val="20"/>
          <w:lang w:val="pt-BR"/>
        </w:rPr>
      </w:pPr>
      <w:r w:rsidRPr="00B731DA">
        <w:rPr>
          <w:rFonts w:ascii="Calibri" w:eastAsia="Calibri" w:hAnsi="Calibri" w:cs="Calibri"/>
          <w:b/>
          <w:noProof/>
          <w:color w:val="000000"/>
          <w:sz w:val="20"/>
          <w:lang w:val="pt-BR" w:eastAsia="pt-BR"/>
        </w:rPr>
        <mc:AlternateContent>
          <mc:Choice Requires="wps">
            <w:drawing>
              <wp:inline distT="0" distB="0" distL="0" distR="0" wp14:anchorId="521981B2" wp14:editId="17034A42">
                <wp:extent cx="3095625" cy="1105469"/>
                <wp:effectExtent l="0" t="0" r="0" b="0"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105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1A19B3" w14:textId="77777777" w:rsidR="00097EE6" w:rsidRPr="00B731DA" w:rsidRDefault="00097EE6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B731DA">
                              <w:rPr>
                                <w:rFonts w:ascii="Calibri" w:hAnsi="Calibri" w:cs="Calibri"/>
                                <w:sz w:val="20"/>
                              </w:rPr>
                              <w:t>_____________________________________________</w:t>
                            </w:r>
                          </w:p>
                          <w:p w14:paraId="4B58EE13" w14:textId="0CC3D94A" w:rsidR="00097EE6" w:rsidRPr="00CB1984" w:rsidRDefault="00213528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  <w:t>CHEFIA IMEDIATA</w:t>
                            </w:r>
                          </w:p>
                          <w:p w14:paraId="2DB22718" w14:textId="77777777" w:rsidR="00097EE6" w:rsidRDefault="00097EE6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</w:pPr>
                            <w:r w:rsidRPr="00CB1984"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  <w:t>(assinatura e carimbo)</w:t>
                            </w:r>
                          </w:p>
                          <w:p w14:paraId="024D44CF" w14:textId="77777777" w:rsidR="00527E11" w:rsidRDefault="00527E11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</w:pPr>
                          </w:p>
                          <w:p w14:paraId="70A78EB4" w14:textId="77777777" w:rsidR="00727C1C" w:rsidRDefault="00727C1C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Cs/>
                                <w:sz w:val="20"/>
                              </w:rPr>
                            </w:pPr>
                          </w:p>
                          <w:p w14:paraId="2692958B" w14:textId="77777777" w:rsidR="00097EE6" w:rsidRPr="00B731DA" w:rsidRDefault="00097EE6" w:rsidP="00097EE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B731DA"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Data:____ /____ /__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>_____</w:t>
                            </w:r>
                            <w:r w:rsidRPr="00B731DA">
                              <w:rPr>
                                <w:rFonts w:ascii="Calibri" w:hAnsi="Calibri" w:cs="Calibri"/>
                                <w:sz w:val="20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21981B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243.75pt;height:8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" filled="f" stroked="f">
                <v:textbox>
                  <w:txbxContent>
                    <w:p w14:paraId="731A19B3" w14:textId="77777777" w:rsidR="00097EE6" w:rsidRPr="00B731DA" w:rsidRDefault="00097EE6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B731DA">
                        <w:rPr>
                          <w:rFonts w:ascii="Calibri" w:hAnsi="Calibri" w:cs="Calibri"/>
                          <w:sz w:val="20"/>
                        </w:rPr>
                        <w:t>_____________________________________________</w:t>
                      </w:r>
                    </w:p>
                    <w:p w14:paraId="4B58EE13" w14:textId="0CC3D94A" w:rsidR="00097EE6" w:rsidRPr="00CB1984" w:rsidRDefault="00213528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Cs/>
                          <w:sz w:val="20"/>
                        </w:rPr>
                        <w:t>CHEFIA IMEDIATA</w:t>
                      </w:r>
                    </w:p>
                    <w:p w14:paraId="2DB22718" w14:textId="77777777" w:rsidR="00097EE6" w:rsidRDefault="00097EE6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bCs/>
                          <w:sz w:val="20"/>
                        </w:rPr>
                      </w:pPr>
                      <w:r w:rsidRPr="00CB1984">
                        <w:rPr>
                          <w:rFonts w:ascii="Calibri" w:hAnsi="Calibri" w:cs="Calibri"/>
                          <w:bCs/>
                          <w:sz w:val="20"/>
                        </w:rPr>
                        <w:t>(assinatura e carimbo)</w:t>
                      </w:r>
                    </w:p>
                    <w:p w14:paraId="024D44CF" w14:textId="77777777" w:rsidR="00527E11" w:rsidRDefault="00527E11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bCs/>
                          <w:sz w:val="20"/>
                        </w:rPr>
                      </w:pPr>
                    </w:p>
                    <w:p w14:paraId="70A78EB4" w14:textId="77777777" w:rsidR="00727C1C" w:rsidRDefault="00727C1C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bCs/>
                          <w:sz w:val="20"/>
                        </w:rPr>
                      </w:pPr>
                    </w:p>
                    <w:p w14:paraId="2692958B" w14:textId="77777777" w:rsidR="00097EE6" w:rsidRPr="00B731DA" w:rsidRDefault="00097EE6" w:rsidP="00097EE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B731DA">
                        <w:rPr>
                          <w:rFonts w:ascii="Calibri" w:hAnsi="Calibri" w:cs="Calibri"/>
                          <w:sz w:val="20"/>
                        </w:rPr>
                        <w:t xml:space="preserve"> Data:____ /____ /__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>_____</w:t>
                      </w:r>
                      <w:r w:rsidRPr="00B731DA">
                        <w:rPr>
                          <w:rFonts w:ascii="Calibri" w:hAnsi="Calibri" w:cs="Calibri"/>
                          <w:sz w:val="20"/>
                        </w:rPr>
                        <w:t>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097EE6" w:rsidRPr="006843A6" w:rsidSect="00AB02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88" w:right="862" w:bottom="1361" w:left="862" w:header="0" w:footer="0" w:gutter="0"/>
      <w:pgBorders w:offsetFrom="page"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739BE" w14:textId="77777777" w:rsidR="00943F67" w:rsidRDefault="00943F67">
      <w:pPr>
        <w:spacing w:after="0" w:line="240" w:lineRule="auto"/>
      </w:pPr>
      <w:r>
        <w:separator/>
      </w:r>
    </w:p>
  </w:endnote>
  <w:endnote w:type="continuationSeparator" w:id="0">
    <w:p w14:paraId="5CB494E1" w14:textId="77777777" w:rsidR="00943F67" w:rsidRDefault="00943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69F12" w14:textId="77777777" w:rsidR="00CF34F8" w:rsidRDefault="00CF34F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-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0"/>
    </w:tblGrid>
    <w:tr w:rsidR="00115663" w14:paraId="6E402C09" w14:textId="77777777" w:rsidTr="006E7D4D">
      <w:trPr>
        <w:trHeight w:val="1421"/>
      </w:trPr>
      <w:tc>
        <w:tcPr>
          <w:tcW w:w="11340" w:type="dxa"/>
          <w:tcBorders>
            <w:top w:val="nil"/>
            <w:left w:val="nil"/>
            <w:bottom w:val="nil"/>
            <w:right w:val="nil"/>
          </w:tcBorders>
        </w:tcPr>
        <w:p w14:paraId="73A3CEC4" w14:textId="20A8CA8E" w:rsidR="00115663" w:rsidRDefault="00D21A6A" w:rsidP="006E7D4D">
          <w:pPr>
            <w:pStyle w:val="Rodap"/>
            <w:spacing w:after="0"/>
            <w:ind w:left="3"/>
            <w:jc w:val="left"/>
          </w:pPr>
          <w:r>
            <w:rPr>
              <w:noProof/>
              <w:lang w:val="pt-BR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20B9634C" wp14:editId="41908AE9">
                    <wp:simplePos x="0" y="0"/>
                    <wp:positionH relativeFrom="column">
                      <wp:posOffset>6370980</wp:posOffset>
                    </wp:positionH>
                    <wp:positionV relativeFrom="paragraph">
                      <wp:posOffset>207353</wp:posOffset>
                    </wp:positionV>
                    <wp:extent cx="846528" cy="540385"/>
                    <wp:effectExtent l="0" t="0" r="0" b="0"/>
                    <wp:wrapNone/>
                    <wp:docPr id="1319422508" name="Caixa de Texto 131942250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46528" cy="5403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AD6D6F" w14:textId="77777777" w:rsidR="00AF396E" w:rsidRPr="00FC4DAA" w:rsidRDefault="00AF396E" w:rsidP="00AF396E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b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sz w:val="10"/>
                                    <w:szCs w:val="10"/>
                                  </w:rPr>
                                  <w:t>Comissão Organizadora:</w:t>
                                </w:r>
                              </w:p>
                              <w:p w14:paraId="7A4C2306" w14:textId="77777777" w:rsidR="00AF396E" w:rsidRPr="00FC4DAA" w:rsidRDefault="00AF396E" w:rsidP="00AF396E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Gilvan Borges – Presidente</w:t>
                                </w:r>
                              </w:p>
                              <w:p w14:paraId="55E88601" w14:textId="77777777" w:rsidR="00AF396E" w:rsidRPr="00FC4DAA" w:rsidRDefault="00AF396E" w:rsidP="00AF396E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Marcos Garcia – Membro</w:t>
                                </w:r>
                              </w:p>
                              <w:p w14:paraId="5469B2B2" w14:textId="77777777" w:rsidR="00AF396E" w:rsidRDefault="00AF396E" w:rsidP="00AF396E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Gabriel Santos – Membro</w:t>
                                </w:r>
                              </w:p>
                              <w:p w14:paraId="6358A137" w14:textId="77777777" w:rsidR="00CF34F8" w:rsidRPr="00CF34F8" w:rsidRDefault="00CF34F8" w:rsidP="00CF34F8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CF34F8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Marcone Silva – Membro</w:t>
                                </w:r>
                              </w:p>
                              <w:p w14:paraId="77B78924" w14:textId="5A2DA0A8" w:rsidR="00AF396E" w:rsidRDefault="00CF34F8" w:rsidP="00CF34F8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CF34F8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Marcilene Marciel – Membro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B9634C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1319422508" o:spid="_x0000_s1031" type="#_x0000_t202" style="position:absolute;left:0;text-align:left;margin-left:501.65pt;margin-top:16.35pt;width:66.65pt;height:4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" filled="f" stroked="f" strokeweight=".5pt">
                    <v:textbox inset="1mm,1mm,1mm,1mm">
                      <w:txbxContent>
                        <w:p w14:paraId="4AAD6D6F" w14:textId="77777777" w:rsidR="00AF396E" w:rsidRPr="00FC4DAA" w:rsidRDefault="00AF396E" w:rsidP="00AF396E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b/>
                              <w:sz w:val="10"/>
                              <w:szCs w:val="10"/>
                            </w:rPr>
                            <w:t>Comissão Organizadora:</w:t>
                          </w:r>
                        </w:p>
                        <w:p w14:paraId="7A4C2306" w14:textId="77777777" w:rsidR="00AF396E" w:rsidRPr="00FC4DAA" w:rsidRDefault="00AF396E" w:rsidP="00AF396E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Gilvan Borges – Presidente</w:t>
                          </w:r>
                        </w:p>
                        <w:p w14:paraId="55E88601" w14:textId="77777777" w:rsidR="00AF396E" w:rsidRPr="00FC4DAA" w:rsidRDefault="00AF396E" w:rsidP="00AF396E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Marcos Garcia – Membro</w:t>
                          </w:r>
                        </w:p>
                        <w:p w14:paraId="5469B2B2" w14:textId="77777777" w:rsidR="00AF396E" w:rsidRDefault="00AF396E" w:rsidP="00AF396E">
                          <w:pPr>
                            <w:spacing w:after="0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Gabriel Santos – Membro</w:t>
                          </w:r>
                        </w:p>
                        <w:p w14:paraId="6358A137" w14:textId="77777777" w:rsidR="00CF34F8" w:rsidRPr="00CF34F8" w:rsidRDefault="00CF34F8" w:rsidP="00CF34F8">
                          <w:pPr>
                            <w:spacing w:after="0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CF34F8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Marcone Silva – Membro</w:t>
                          </w:r>
                        </w:p>
                        <w:p w14:paraId="77B78924" w14:textId="5A2DA0A8" w:rsidR="00AF396E" w:rsidRDefault="00CF34F8" w:rsidP="00CF34F8">
                          <w:pPr>
                            <w:spacing w:after="0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CF34F8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Marcilene Marciel – Membro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6415A" w:rsidRPr="00C7612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107ABF84" wp14:editId="0B0213E6">
                    <wp:simplePos x="0" y="0"/>
                    <wp:positionH relativeFrom="column">
                      <wp:posOffset>-31750</wp:posOffset>
                    </wp:positionH>
                    <wp:positionV relativeFrom="paragraph">
                      <wp:posOffset>196215</wp:posOffset>
                    </wp:positionV>
                    <wp:extent cx="1910080" cy="445135"/>
                    <wp:effectExtent l="0" t="0" r="0" b="0"/>
                    <wp:wrapNone/>
                    <wp:docPr id="45" name="Caixa de Texto 4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10080" cy="4451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DCD00FC" w14:textId="72D9ABD0" w:rsidR="00C7612D" w:rsidRPr="00FC4DAA" w:rsidRDefault="00C7612D" w:rsidP="00C7612D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>Informações da Comissão</w:t>
                                </w:r>
                                <w:r w:rsidR="00110A4E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 xml:space="preserve"> Permanente</w:t>
                                </w: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 xml:space="preserve"> de Remoção</w:t>
                                </w:r>
                              </w:p>
                              <w:p w14:paraId="1CABBC7C" w14:textId="77777777" w:rsidR="00C7612D" w:rsidRPr="00FC4DAA" w:rsidRDefault="00C7612D" w:rsidP="00C7612D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  <w:t>E-mail: remocaointerna@ifpa.edu.br</w:t>
                                </w:r>
                              </w:p>
                              <w:p w14:paraId="036A9AF8" w14:textId="77777777" w:rsidR="00C7612D" w:rsidRPr="00FC4DAA" w:rsidRDefault="00C7612D" w:rsidP="00C7612D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  <w:t>Av. João Paulo II, nº 514, Castanheira, CEP 66.610-770, Belém - PA.</w:t>
                                </w:r>
                              </w:p>
                              <w:p w14:paraId="2BC7DF3B" w14:textId="5D46BB64" w:rsidR="00C7612D" w:rsidRPr="00FC4DAA" w:rsidRDefault="00C7612D" w:rsidP="00C7612D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07ABF84" id="Caixa de Texto 45" o:spid="_x0000_s1032" type="#_x0000_t202" style="position:absolute;left:0;text-align:left;margin-left:-2.5pt;margin-top:15.45pt;width:150.4pt;height:3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" filled="f" stroked="f" strokeweight=".5pt">
                    <v:textbox>
                      <w:txbxContent>
                        <w:p w14:paraId="5DCD00FC" w14:textId="72D9ABD0" w:rsidR="00C7612D" w:rsidRPr="00FC4DAA" w:rsidRDefault="00C7612D" w:rsidP="00C7612D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>Informações da Comissão</w:t>
                          </w:r>
                          <w:r w:rsidR="00110A4E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 xml:space="preserve"> Permanente</w:t>
                          </w:r>
                          <w:r w:rsidRPr="00FC4DAA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 xml:space="preserve"> de Remoção</w:t>
                          </w:r>
                        </w:p>
                        <w:p w14:paraId="1CABBC7C" w14:textId="77777777" w:rsidR="00C7612D" w:rsidRPr="00FC4DAA" w:rsidRDefault="00C7612D" w:rsidP="00C7612D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  <w:t>E-mail: remocaointerna@ifpa.edu.br</w:t>
                          </w:r>
                        </w:p>
                        <w:p w14:paraId="036A9AF8" w14:textId="77777777" w:rsidR="00C7612D" w:rsidRPr="00FC4DAA" w:rsidRDefault="00C7612D" w:rsidP="00C7612D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  <w:t>Av. João Paulo II, nº 514, Castanheira, CEP 66.610-770, Belém - PA.</w:t>
                          </w:r>
                        </w:p>
                        <w:p w14:paraId="2BC7DF3B" w14:textId="5D46BB64" w:rsidR="00C7612D" w:rsidRPr="00FC4DAA" w:rsidRDefault="00C7612D" w:rsidP="00C7612D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115663">
            <w:rPr>
              <w:noProof/>
              <w:lang w:val="pt-BR" w:bidi="pt-BR"/>
            </w:rPr>
            <w:drawing>
              <wp:anchor distT="0" distB="0" distL="114300" distR="114300" simplePos="0" relativeHeight="251662336" behindDoc="0" locked="0" layoutInCell="1" allowOverlap="1" wp14:anchorId="39823CBF" wp14:editId="066F68FB">
                <wp:simplePos x="0" y="0"/>
                <wp:positionH relativeFrom="column">
                  <wp:posOffset>-28575</wp:posOffset>
                </wp:positionH>
                <wp:positionV relativeFrom="paragraph">
                  <wp:posOffset>1905</wp:posOffset>
                </wp:positionV>
                <wp:extent cx="7250430" cy="742950"/>
                <wp:effectExtent l="0" t="0" r="7620" b="0"/>
                <wp:wrapNone/>
                <wp:docPr id="35" name="Imagem 35" descr="Design abstrato com várias ondas verdes no rodap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ondas-verd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51427" cy="7430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275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470"/>
    </w:tblGrid>
    <w:tr w:rsidR="002E1A5A" w14:paraId="015519ED" w14:textId="77777777" w:rsidTr="002E1A5A">
      <w:trPr>
        <w:trHeight w:val="1362"/>
      </w:trPr>
      <w:tc>
        <w:tcPr>
          <w:tcW w:w="12275" w:type="dxa"/>
          <w:tcBorders>
            <w:top w:val="nil"/>
            <w:left w:val="nil"/>
            <w:bottom w:val="nil"/>
            <w:right w:val="nil"/>
          </w:tcBorders>
        </w:tcPr>
        <w:p w14:paraId="5192A1C6" w14:textId="77777777" w:rsidR="002E1A5A" w:rsidRDefault="002E1A5A" w:rsidP="002E1A5A">
          <w:pPr>
            <w:pStyle w:val="Rodap"/>
            <w:spacing w:after="0"/>
          </w:pPr>
          <w:r>
            <w:rPr>
              <w:noProof/>
              <w:lang w:val="pt-BR" w:bidi="pt-BR"/>
            </w:rPr>
            <w:drawing>
              <wp:inline distT="0" distB="0" distL="0" distR="0" wp14:anchorId="3150A343" wp14:editId="7D941688">
                <wp:extent cx="8551368" cy="976184"/>
                <wp:effectExtent l="0" t="0" r="2540" b="0"/>
                <wp:docPr id="36" name="Imagem 36" descr="Design de ondas verd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ndas-verd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0805" cy="109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3F8E6" w14:textId="77777777" w:rsidR="00943F67" w:rsidRDefault="00943F67">
      <w:pPr>
        <w:spacing w:after="0" w:line="240" w:lineRule="auto"/>
      </w:pPr>
      <w:r>
        <w:separator/>
      </w:r>
    </w:p>
  </w:footnote>
  <w:footnote w:type="continuationSeparator" w:id="0">
    <w:p w14:paraId="4A79FC39" w14:textId="77777777" w:rsidR="00943F67" w:rsidRDefault="00943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F30F5" w14:textId="77777777" w:rsidR="00CF34F8" w:rsidRDefault="00CF34F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-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0"/>
    </w:tblGrid>
    <w:tr w:rsidR="00115663" w14:paraId="1A1198F6" w14:textId="77777777" w:rsidTr="009F05BB">
      <w:trPr>
        <w:trHeight w:val="1880"/>
      </w:trPr>
      <w:tc>
        <w:tcPr>
          <w:tcW w:w="11340" w:type="dxa"/>
          <w:tcBorders>
            <w:top w:val="nil"/>
            <w:left w:val="nil"/>
            <w:bottom w:val="nil"/>
            <w:right w:val="nil"/>
          </w:tcBorders>
        </w:tcPr>
        <w:p w14:paraId="6D70BA41" w14:textId="110C6BF9" w:rsidR="00EB6205" w:rsidRDefault="006E7D4D" w:rsidP="00EB6205">
          <w:pPr>
            <w:pStyle w:val="Cabealho"/>
            <w:spacing w:after="0"/>
          </w:pPr>
          <w:r>
            <w:rPr>
              <w:noProof/>
              <w:lang w:val="pt-BR" w:bidi="pt-BR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2496EE53" wp14:editId="1EC405AE">
                    <wp:simplePos x="0" y="0"/>
                    <wp:positionH relativeFrom="column">
                      <wp:posOffset>-3810</wp:posOffset>
                    </wp:positionH>
                    <wp:positionV relativeFrom="paragraph">
                      <wp:posOffset>181646</wp:posOffset>
                    </wp:positionV>
                    <wp:extent cx="437882" cy="441919"/>
                    <wp:effectExtent l="0" t="0" r="19685" b="15875"/>
                    <wp:wrapNone/>
                    <wp:docPr id="44" name="Agrupar 4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37882" cy="441919"/>
                              <a:chOff x="0" y="0"/>
                              <a:chExt cx="437882" cy="441919"/>
                            </a:xfrm>
                          </wpg:grpSpPr>
                          <wps:wsp>
                            <wps:cNvPr id="39" name="Elipse 39"/>
                            <wps:cNvSpPr/>
                            <wps:spPr>
                              <a:xfrm>
                                <a:off x="0" y="0"/>
                                <a:ext cx="437882" cy="43788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0" name="Imagem 4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3334" y="56667"/>
                                <a:ext cx="207645" cy="27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1" name="Caixa de Texto 41"/>
                            <wps:cNvSpPr txBox="1"/>
                            <wps:spPr>
                              <a:xfrm>
                                <a:off x="18031" y="273032"/>
                                <a:ext cx="355100" cy="16888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46E3BA" w14:textId="487F08B4" w:rsidR="00C21439" w:rsidRPr="00C21439" w:rsidRDefault="00C21439" w:rsidP="00C21439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lang w:val="pt-BR"/>
                                    </w:rPr>
                                  </w:pPr>
                                  <w:r w:rsidRPr="00C21439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lang w:val="pt-BR"/>
                                    </w:rPr>
                                    <w:t>IFPA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2496EE53" id="Agrupar 44" o:spid="_x0000_s1027" style="position:absolute;margin-left:-.3pt;margin-top:14.3pt;width:34.5pt;height:34.8pt;z-index:251661312;mso-position-horizontal-relative:text;mso-position-vertical-relative:text" coordsize="437882,441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">
                    <v:oval id="Elipse 39" o:spid="_x0000_s1028" style="position:absolute;width:437882;height:4378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" fillcolor="white [3201]" strokecolor="#9bbb59 [3209]" strokeweight="2p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40" o:spid="_x0000_s1029" type="#_x0000_t75" style="position:absolute;left:113334;top:56667;width:207645;height:27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">
                      <v:imagedata r:id="rId2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41" o:spid="_x0000_s1030" type="#_x0000_t202" style="position:absolute;left:18031;top:273032;width:355100;height:168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" filled="f" stroked="f" strokeweight=".5pt">
                      <v:textbox>
                        <w:txbxContent>
                          <w:p w14:paraId="1E46E3BA" w14:textId="487F08B4" w:rsidR="00C21439" w:rsidRPr="00C21439" w:rsidRDefault="00C21439" w:rsidP="00C2143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lang w:val="pt-BR"/>
                              </w:rPr>
                            </w:pPr>
                            <w:r w:rsidRPr="00C21439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lang w:val="pt-BR"/>
                              </w:rPr>
                              <w:t>IFPA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115663">
            <w:rPr>
              <w:noProof/>
              <w:lang w:val="pt-BR" w:bidi="pt-BR"/>
            </w:rPr>
            <w:drawing>
              <wp:anchor distT="0" distB="0" distL="114300" distR="114300" simplePos="0" relativeHeight="251649024" behindDoc="1" locked="0" layoutInCell="1" allowOverlap="1" wp14:anchorId="467C0B91" wp14:editId="3A273866">
                <wp:simplePos x="0" y="0"/>
                <wp:positionH relativeFrom="column">
                  <wp:posOffset>-28299</wp:posOffset>
                </wp:positionH>
                <wp:positionV relativeFrom="paragraph">
                  <wp:posOffset>159026</wp:posOffset>
                </wp:positionV>
                <wp:extent cx="7250749" cy="696595"/>
                <wp:effectExtent l="0" t="0" r="7620" b="8255"/>
                <wp:wrapNone/>
                <wp:docPr id="34" name="Imagem 34" descr="Design abstrato com várias ondas verdes no cabeçalh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ondas-verdes-16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50749" cy="696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FFD4EEA" w14:textId="3B66E237" w:rsidR="00EB6205" w:rsidRDefault="00EB6205" w:rsidP="00EB6205">
          <w:pPr>
            <w:pStyle w:val="Cabealho"/>
            <w:spacing w:after="0"/>
          </w:pPr>
        </w:p>
        <w:p w14:paraId="350E52BA" w14:textId="2CFDCEB5" w:rsidR="00EB6205" w:rsidRDefault="00EB6205" w:rsidP="00EB6205">
          <w:pPr>
            <w:pStyle w:val="Cabealho"/>
            <w:spacing w:after="0"/>
          </w:pPr>
        </w:p>
        <w:p w14:paraId="219ABB1F" w14:textId="1DD3D585" w:rsidR="00EB6205" w:rsidRDefault="00EB6205" w:rsidP="00EB6205">
          <w:pPr>
            <w:pStyle w:val="Cabealho"/>
            <w:spacing w:after="0"/>
            <w:jc w:val="center"/>
          </w:pPr>
        </w:p>
        <w:p w14:paraId="600FDF8F" w14:textId="77777777" w:rsidR="0052711C" w:rsidRPr="00EB6205" w:rsidRDefault="0052711C" w:rsidP="0052711C">
          <w:pPr>
            <w:pStyle w:val="Cabealho"/>
            <w:spacing w:after="0"/>
            <w:jc w:val="center"/>
            <w:rPr>
              <w:rFonts w:ascii="Franklin Gothic Book" w:hAnsi="Franklin Gothic Book" w:cs="Calibri"/>
              <w:sz w:val="28"/>
              <w:szCs w:val="22"/>
            </w:rPr>
          </w:pPr>
          <w:r w:rsidRPr="00EB6205">
            <w:rPr>
              <w:rFonts w:ascii="Franklin Gothic Book" w:hAnsi="Franklin Gothic Book" w:cs="Calibri"/>
              <w:sz w:val="28"/>
              <w:szCs w:val="22"/>
            </w:rPr>
            <w:t>MINISTÉRIO DA EDUCAÇÃO</w:t>
          </w:r>
        </w:p>
        <w:p w14:paraId="5C005D4B" w14:textId="77777777" w:rsidR="0052711C" w:rsidRPr="00EB6205" w:rsidRDefault="0052711C" w:rsidP="0052711C">
          <w:pPr>
            <w:pStyle w:val="Cabealho"/>
            <w:spacing w:after="0"/>
            <w:jc w:val="center"/>
            <w:rPr>
              <w:rFonts w:ascii="Franklin Gothic Book" w:hAnsi="Franklin Gothic Book" w:cs="Calibri"/>
              <w:sz w:val="22"/>
              <w:szCs w:val="18"/>
            </w:rPr>
          </w:pPr>
          <w:r w:rsidRPr="00EB6205">
            <w:rPr>
              <w:rFonts w:ascii="Franklin Gothic Book" w:hAnsi="Franklin Gothic Book" w:cs="Calibri"/>
              <w:sz w:val="22"/>
              <w:szCs w:val="18"/>
            </w:rPr>
            <w:t>INSTITUTO FEDERAL DE EDUCAÇÃO, CIÊNCIA E TECNOLOGIA DO PARÁ</w:t>
          </w:r>
        </w:p>
        <w:p w14:paraId="1507F91D" w14:textId="77777777" w:rsidR="0052711C" w:rsidRDefault="0052711C" w:rsidP="0052711C">
          <w:pPr>
            <w:pStyle w:val="Cabealho"/>
            <w:spacing w:after="0"/>
            <w:jc w:val="center"/>
            <w:rPr>
              <w:rFonts w:ascii="Franklin Gothic Book" w:hAnsi="Franklin Gothic Book" w:cs="Calibri"/>
              <w:sz w:val="22"/>
              <w:szCs w:val="18"/>
            </w:rPr>
          </w:pPr>
          <w:r w:rsidRPr="00EB6205">
            <w:rPr>
              <w:rFonts w:ascii="Franklin Gothic Book" w:hAnsi="Franklin Gothic Book" w:cs="Calibri"/>
              <w:sz w:val="22"/>
              <w:szCs w:val="18"/>
            </w:rPr>
            <w:t>PROCESSO SELETIVO PARA REMOÇÃO DE SERVIDORES</w:t>
          </w:r>
        </w:p>
        <w:p w14:paraId="6DEC9277" w14:textId="77777777" w:rsidR="0052711C" w:rsidRDefault="0052711C" w:rsidP="0052711C">
          <w:pPr>
            <w:pStyle w:val="Cabealho"/>
            <w:spacing w:before="120" w:after="0"/>
            <w:jc w:val="center"/>
            <w:rPr>
              <w:rFonts w:ascii="Franklin Gothic Book" w:hAnsi="Franklin Gothic Book"/>
            </w:rPr>
          </w:pPr>
          <w:r w:rsidRPr="00B76FAB">
            <w:rPr>
              <w:rFonts w:ascii="Franklin Gothic Book" w:hAnsi="Franklin Gothic Book"/>
            </w:rPr>
            <w:t xml:space="preserve">EDITAL Nº </w:t>
          </w:r>
          <w:sdt>
            <w:sdtPr>
              <w:rPr>
                <w:rFonts w:ascii="Franklin Gothic Book" w:hAnsi="Franklin Gothic Book"/>
              </w:rPr>
              <w:alias w:val="Palavras-chave"/>
              <w:tag w:val=""/>
              <w:id w:val="250948302"/>
              <w:placeholder>
                <w:docPart w:val="7490F7E056094AB6A757E0BE8DF99243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Content>
              <w:r w:rsidRPr="00BF79C5">
                <w:rPr>
                  <w:rFonts w:ascii="Franklin Gothic Book" w:hAnsi="Franklin Gothic Book"/>
                </w:rPr>
                <w:t>02</w:t>
              </w:r>
            </w:sdtContent>
          </w:sdt>
          <w:r w:rsidRPr="00BF79C5">
            <w:rPr>
              <w:rFonts w:ascii="Franklin Gothic Book" w:hAnsi="Franklin Gothic Book"/>
            </w:rPr>
            <w:t xml:space="preserve">, DE 05 DE MAIO DE </w:t>
          </w:r>
          <w:sdt>
            <w:sdtPr>
              <w:rPr>
                <w:rFonts w:ascii="Franklin Gothic Book" w:hAnsi="Franklin Gothic Book"/>
              </w:rPr>
              <w:alias w:val="Comentários"/>
              <w:tag w:val=""/>
              <w:id w:val="-244581873"/>
              <w:placeholder>
                <w:docPart w:val="BD2179F4CF6844CB92394BEDB0CEE7DE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Content>
              <w:r w:rsidRPr="00CC4C08">
                <w:rPr>
                  <w:rFonts w:ascii="Franklin Gothic Book" w:hAnsi="Franklin Gothic Book"/>
                </w:rPr>
                <w:t>2026</w:t>
              </w:r>
            </w:sdtContent>
          </w:sdt>
        </w:p>
        <w:p w14:paraId="0E277073" w14:textId="27BBE3A1" w:rsidR="00B76FAB" w:rsidRPr="009F05BB" w:rsidRDefault="0052711C" w:rsidP="0052711C">
          <w:pPr>
            <w:pStyle w:val="Cabealho"/>
            <w:spacing w:after="240"/>
            <w:jc w:val="center"/>
          </w:pPr>
          <w:r w:rsidRPr="00831AD0">
            <w:rPr>
              <w:rFonts w:ascii="Franklin Gothic Book" w:hAnsi="Franklin Gothic Book"/>
              <w:sz w:val="20"/>
              <w:szCs w:val="16"/>
            </w:rPr>
            <w:t>(</w:t>
          </w:r>
          <w:r w:rsidRPr="00354663">
            <w:rPr>
              <w:rFonts w:ascii="Franklin Gothic Book" w:hAnsi="Franklin Gothic Book"/>
              <w:i/>
              <w:iCs/>
              <w:sz w:val="20"/>
              <w:szCs w:val="16"/>
            </w:rPr>
            <w:t>Versão consolidada após retificação</w:t>
          </w:r>
          <w:r w:rsidRPr="00831AD0">
            <w:rPr>
              <w:rFonts w:ascii="Franklin Gothic Book" w:hAnsi="Franklin Gothic Book"/>
              <w:sz w:val="20"/>
              <w:szCs w:val="16"/>
            </w:rPr>
            <w:t>)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84F03" w14:textId="77777777" w:rsidR="00E71405" w:rsidRDefault="007E3A99">
    <w:r>
      <w:rPr>
        <w:lang w:val="pt-BR" w:bidi="pt-BR"/>
      </w:rP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383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181A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86C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A2BB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10E5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981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BECF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54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28E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DE0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8559249">
    <w:abstractNumId w:val="9"/>
  </w:num>
  <w:num w:numId="2" w16cid:durableId="1249534688">
    <w:abstractNumId w:val="7"/>
  </w:num>
  <w:num w:numId="3" w16cid:durableId="1025403573">
    <w:abstractNumId w:val="6"/>
  </w:num>
  <w:num w:numId="4" w16cid:durableId="1413501897">
    <w:abstractNumId w:val="5"/>
  </w:num>
  <w:num w:numId="5" w16cid:durableId="725031904">
    <w:abstractNumId w:val="4"/>
  </w:num>
  <w:num w:numId="6" w16cid:durableId="551036411">
    <w:abstractNumId w:val="8"/>
  </w:num>
  <w:num w:numId="7" w16cid:durableId="566887980">
    <w:abstractNumId w:val="3"/>
  </w:num>
  <w:num w:numId="8" w16cid:durableId="519007724">
    <w:abstractNumId w:val="2"/>
  </w:num>
  <w:num w:numId="9" w16cid:durableId="234515360">
    <w:abstractNumId w:val="1"/>
  </w:num>
  <w:num w:numId="10" w16cid:durableId="1657563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4B2"/>
    <w:rsid w:val="00002D5D"/>
    <w:rsid w:val="00003E11"/>
    <w:rsid w:val="00007C9B"/>
    <w:rsid w:val="000256A9"/>
    <w:rsid w:val="00031FB1"/>
    <w:rsid w:val="00032C1D"/>
    <w:rsid w:val="00056DCE"/>
    <w:rsid w:val="00066E19"/>
    <w:rsid w:val="000714A7"/>
    <w:rsid w:val="000730DA"/>
    <w:rsid w:val="00081277"/>
    <w:rsid w:val="00082102"/>
    <w:rsid w:val="000850B1"/>
    <w:rsid w:val="00095DC8"/>
    <w:rsid w:val="00097EE6"/>
    <w:rsid w:val="000B1AF9"/>
    <w:rsid w:val="000B4BF8"/>
    <w:rsid w:val="000C095B"/>
    <w:rsid w:val="000D1A8F"/>
    <w:rsid w:val="000D6E88"/>
    <w:rsid w:val="000D7B3A"/>
    <w:rsid w:val="000E41E1"/>
    <w:rsid w:val="000E7B67"/>
    <w:rsid w:val="000F2898"/>
    <w:rsid w:val="0010344E"/>
    <w:rsid w:val="00110A4E"/>
    <w:rsid w:val="00111805"/>
    <w:rsid w:val="00115663"/>
    <w:rsid w:val="00126422"/>
    <w:rsid w:val="0013037E"/>
    <w:rsid w:val="00137441"/>
    <w:rsid w:val="00151D59"/>
    <w:rsid w:val="00152A00"/>
    <w:rsid w:val="00164669"/>
    <w:rsid w:val="00165993"/>
    <w:rsid w:val="00170241"/>
    <w:rsid w:val="0018275F"/>
    <w:rsid w:val="00196607"/>
    <w:rsid w:val="001A1B7C"/>
    <w:rsid w:val="001A3B4B"/>
    <w:rsid w:val="001A5022"/>
    <w:rsid w:val="001A7764"/>
    <w:rsid w:val="001B0C67"/>
    <w:rsid w:val="001B16C9"/>
    <w:rsid w:val="001B4A82"/>
    <w:rsid w:val="001B6FB5"/>
    <w:rsid w:val="001B7668"/>
    <w:rsid w:val="001C79A2"/>
    <w:rsid w:val="001D19D0"/>
    <w:rsid w:val="001E54D0"/>
    <w:rsid w:val="001F03AA"/>
    <w:rsid w:val="001F5F7C"/>
    <w:rsid w:val="00204821"/>
    <w:rsid w:val="00212BB2"/>
    <w:rsid w:val="00213528"/>
    <w:rsid w:val="00213EAB"/>
    <w:rsid w:val="00215D1D"/>
    <w:rsid w:val="002200C8"/>
    <w:rsid w:val="002271F4"/>
    <w:rsid w:val="002303ED"/>
    <w:rsid w:val="002345D0"/>
    <w:rsid w:val="002412BA"/>
    <w:rsid w:val="0024286E"/>
    <w:rsid w:val="00252C22"/>
    <w:rsid w:val="00255894"/>
    <w:rsid w:val="0026316B"/>
    <w:rsid w:val="00265F2F"/>
    <w:rsid w:val="0028074C"/>
    <w:rsid w:val="002812CE"/>
    <w:rsid w:val="002829FD"/>
    <w:rsid w:val="002831D1"/>
    <w:rsid w:val="00283906"/>
    <w:rsid w:val="00283AF6"/>
    <w:rsid w:val="00284AAA"/>
    <w:rsid w:val="00287A6A"/>
    <w:rsid w:val="002920CD"/>
    <w:rsid w:val="0029519D"/>
    <w:rsid w:val="002963AB"/>
    <w:rsid w:val="002A2978"/>
    <w:rsid w:val="002A4073"/>
    <w:rsid w:val="002A69C6"/>
    <w:rsid w:val="002A6C16"/>
    <w:rsid w:val="002A7F55"/>
    <w:rsid w:val="002C25BB"/>
    <w:rsid w:val="002C4B51"/>
    <w:rsid w:val="002D5B22"/>
    <w:rsid w:val="002D7F70"/>
    <w:rsid w:val="002E1A5A"/>
    <w:rsid w:val="002E6970"/>
    <w:rsid w:val="002F7390"/>
    <w:rsid w:val="002F7B20"/>
    <w:rsid w:val="0031003E"/>
    <w:rsid w:val="00311EC2"/>
    <w:rsid w:val="00312210"/>
    <w:rsid w:val="00321F87"/>
    <w:rsid w:val="003303AA"/>
    <w:rsid w:val="00331AD8"/>
    <w:rsid w:val="00332E7A"/>
    <w:rsid w:val="00333446"/>
    <w:rsid w:val="00346562"/>
    <w:rsid w:val="003524E6"/>
    <w:rsid w:val="00353241"/>
    <w:rsid w:val="0035764D"/>
    <w:rsid w:val="00361777"/>
    <w:rsid w:val="00361FC2"/>
    <w:rsid w:val="003622E6"/>
    <w:rsid w:val="0036446C"/>
    <w:rsid w:val="0037506A"/>
    <w:rsid w:val="00384C90"/>
    <w:rsid w:val="003870E4"/>
    <w:rsid w:val="00390BC1"/>
    <w:rsid w:val="003A0B98"/>
    <w:rsid w:val="003A18B3"/>
    <w:rsid w:val="003B506B"/>
    <w:rsid w:val="003B66E5"/>
    <w:rsid w:val="003D24D3"/>
    <w:rsid w:val="003D64BC"/>
    <w:rsid w:val="003F1A02"/>
    <w:rsid w:val="003F7677"/>
    <w:rsid w:val="003F7C02"/>
    <w:rsid w:val="004116F0"/>
    <w:rsid w:val="004134F8"/>
    <w:rsid w:val="0042004C"/>
    <w:rsid w:val="00420B86"/>
    <w:rsid w:val="0043469B"/>
    <w:rsid w:val="004346A5"/>
    <w:rsid w:val="00443736"/>
    <w:rsid w:val="004475EB"/>
    <w:rsid w:val="00447F56"/>
    <w:rsid w:val="00450C3A"/>
    <w:rsid w:val="00452FC0"/>
    <w:rsid w:val="00462B54"/>
    <w:rsid w:val="00471EDC"/>
    <w:rsid w:val="0047461C"/>
    <w:rsid w:val="00480A2B"/>
    <w:rsid w:val="00481717"/>
    <w:rsid w:val="00485B14"/>
    <w:rsid w:val="00490EA4"/>
    <w:rsid w:val="00492381"/>
    <w:rsid w:val="0049585D"/>
    <w:rsid w:val="004A26B1"/>
    <w:rsid w:val="004A3BB0"/>
    <w:rsid w:val="004A5DC0"/>
    <w:rsid w:val="004B0956"/>
    <w:rsid w:val="004B2762"/>
    <w:rsid w:val="004B464E"/>
    <w:rsid w:val="004B6375"/>
    <w:rsid w:val="004B7F93"/>
    <w:rsid w:val="004C0BC0"/>
    <w:rsid w:val="004C44E5"/>
    <w:rsid w:val="004C503F"/>
    <w:rsid w:val="004C595E"/>
    <w:rsid w:val="004E3A94"/>
    <w:rsid w:val="004E4283"/>
    <w:rsid w:val="004F01E4"/>
    <w:rsid w:val="00503F0F"/>
    <w:rsid w:val="005220AE"/>
    <w:rsid w:val="0052711C"/>
    <w:rsid w:val="00527E11"/>
    <w:rsid w:val="00531952"/>
    <w:rsid w:val="0053242D"/>
    <w:rsid w:val="00532BD8"/>
    <w:rsid w:val="00535A9A"/>
    <w:rsid w:val="00537158"/>
    <w:rsid w:val="00537F41"/>
    <w:rsid w:val="00550009"/>
    <w:rsid w:val="005503AB"/>
    <w:rsid w:val="00556D17"/>
    <w:rsid w:val="0057300F"/>
    <w:rsid w:val="00573864"/>
    <w:rsid w:val="00575561"/>
    <w:rsid w:val="00576382"/>
    <w:rsid w:val="00583AF7"/>
    <w:rsid w:val="00585F49"/>
    <w:rsid w:val="0059224F"/>
    <w:rsid w:val="005A063B"/>
    <w:rsid w:val="005A0902"/>
    <w:rsid w:val="005A6B7B"/>
    <w:rsid w:val="005B12B5"/>
    <w:rsid w:val="005B60F1"/>
    <w:rsid w:val="005C01D4"/>
    <w:rsid w:val="005D1A9D"/>
    <w:rsid w:val="005D3736"/>
    <w:rsid w:val="005D44C7"/>
    <w:rsid w:val="005D7AC8"/>
    <w:rsid w:val="005D7C05"/>
    <w:rsid w:val="005E1712"/>
    <w:rsid w:val="005E34C9"/>
    <w:rsid w:val="005E5205"/>
    <w:rsid w:val="005F13BE"/>
    <w:rsid w:val="005F6688"/>
    <w:rsid w:val="005F6D80"/>
    <w:rsid w:val="00605C49"/>
    <w:rsid w:val="00620729"/>
    <w:rsid w:val="0062304A"/>
    <w:rsid w:val="00630AAB"/>
    <w:rsid w:val="00636A5C"/>
    <w:rsid w:val="00640C19"/>
    <w:rsid w:val="006410F7"/>
    <w:rsid w:val="006428C7"/>
    <w:rsid w:val="0064615C"/>
    <w:rsid w:val="006471D1"/>
    <w:rsid w:val="00654392"/>
    <w:rsid w:val="006566FA"/>
    <w:rsid w:val="0066716E"/>
    <w:rsid w:val="0067137E"/>
    <w:rsid w:val="006728C7"/>
    <w:rsid w:val="00673242"/>
    <w:rsid w:val="006745A2"/>
    <w:rsid w:val="0068162C"/>
    <w:rsid w:val="006843A6"/>
    <w:rsid w:val="00691115"/>
    <w:rsid w:val="00691768"/>
    <w:rsid w:val="00691CAB"/>
    <w:rsid w:val="006A18AF"/>
    <w:rsid w:val="006A5A24"/>
    <w:rsid w:val="006A7909"/>
    <w:rsid w:val="006B01AE"/>
    <w:rsid w:val="006C2D66"/>
    <w:rsid w:val="006C675A"/>
    <w:rsid w:val="006D0116"/>
    <w:rsid w:val="006D4B62"/>
    <w:rsid w:val="006E0FFE"/>
    <w:rsid w:val="006E7D4D"/>
    <w:rsid w:val="006F0367"/>
    <w:rsid w:val="00702255"/>
    <w:rsid w:val="007032CA"/>
    <w:rsid w:val="00711728"/>
    <w:rsid w:val="00725862"/>
    <w:rsid w:val="00727C1C"/>
    <w:rsid w:val="00733367"/>
    <w:rsid w:val="007357B4"/>
    <w:rsid w:val="00742D54"/>
    <w:rsid w:val="00743AFE"/>
    <w:rsid w:val="00760D32"/>
    <w:rsid w:val="007675CF"/>
    <w:rsid w:val="00780850"/>
    <w:rsid w:val="007814B2"/>
    <w:rsid w:val="00787133"/>
    <w:rsid w:val="007879F8"/>
    <w:rsid w:val="00794D96"/>
    <w:rsid w:val="007B2483"/>
    <w:rsid w:val="007C4A68"/>
    <w:rsid w:val="007E0D6E"/>
    <w:rsid w:val="007E1E1F"/>
    <w:rsid w:val="007E3A99"/>
    <w:rsid w:val="007E6773"/>
    <w:rsid w:val="007F76A6"/>
    <w:rsid w:val="00802B8E"/>
    <w:rsid w:val="008037B3"/>
    <w:rsid w:val="00813097"/>
    <w:rsid w:val="00825176"/>
    <w:rsid w:val="008268C8"/>
    <w:rsid w:val="00826F47"/>
    <w:rsid w:val="00832C2C"/>
    <w:rsid w:val="00833923"/>
    <w:rsid w:val="0085064B"/>
    <w:rsid w:val="008658F6"/>
    <w:rsid w:val="00867133"/>
    <w:rsid w:val="0089161A"/>
    <w:rsid w:val="008935CE"/>
    <w:rsid w:val="008945AC"/>
    <w:rsid w:val="00896EEA"/>
    <w:rsid w:val="008970C2"/>
    <w:rsid w:val="008A2179"/>
    <w:rsid w:val="008A5A29"/>
    <w:rsid w:val="008B198A"/>
    <w:rsid w:val="008B1F37"/>
    <w:rsid w:val="008B7009"/>
    <w:rsid w:val="008B779E"/>
    <w:rsid w:val="008C2F61"/>
    <w:rsid w:val="008C6150"/>
    <w:rsid w:val="008D3796"/>
    <w:rsid w:val="008F12F7"/>
    <w:rsid w:val="0090025A"/>
    <w:rsid w:val="00910760"/>
    <w:rsid w:val="00916B0E"/>
    <w:rsid w:val="009363FD"/>
    <w:rsid w:val="00940A1B"/>
    <w:rsid w:val="009439AA"/>
    <w:rsid w:val="00943B26"/>
    <w:rsid w:val="00943F67"/>
    <w:rsid w:val="00950A5E"/>
    <w:rsid w:val="009560F3"/>
    <w:rsid w:val="00964900"/>
    <w:rsid w:val="009713B4"/>
    <w:rsid w:val="00981D0D"/>
    <w:rsid w:val="0099211F"/>
    <w:rsid w:val="00995D0E"/>
    <w:rsid w:val="009A4794"/>
    <w:rsid w:val="009B08B2"/>
    <w:rsid w:val="009B5586"/>
    <w:rsid w:val="009C0F4B"/>
    <w:rsid w:val="009C3EEF"/>
    <w:rsid w:val="009D3E93"/>
    <w:rsid w:val="009D6FEA"/>
    <w:rsid w:val="009E09FC"/>
    <w:rsid w:val="009F05BB"/>
    <w:rsid w:val="009F1D5B"/>
    <w:rsid w:val="00A00D5E"/>
    <w:rsid w:val="00A1336F"/>
    <w:rsid w:val="00A20A71"/>
    <w:rsid w:val="00A23712"/>
    <w:rsid w:val="00A24406"/>
    <w:rsid w:val="00A401D9"/>
    <w:rsid w:val="00A45E55"/>
    <w:rsid w:val="00A463BB"/>
    <w:rsid w:val="00A50DC3"/>
    <w:rsid w:val="00A514F5"/>
    <w:rsid w:val="00A5217A"/>
    <w:rsid w:val="00A67DC2"/>
    <w:rsid w:val="00A869BD"/>
    <w:rsid w:val="00A93148"/>
    <w:rsid w:val="00AA2854"/>
    <w:rsid w:val="00AB02C1"/>
    <w:rsid w:val="00AB400A"/>
    <w:rsid w:val="00AB5E82"/>
    <w:rsid w:val="00AC5CE9"/>
    <w:rsid w:val="00AD1326"/>
    <w:rsid w:val="00AD2B21"/>
    <w:rsid w:val="00AD65D1"/>
    <w:rsid w:val="00AD6F39"/>
    <w:rsid w:val="00AE15F7"/>
    <w:rsid w:val="00AE48B6"/>
    <w:rsid w:val="00AE5B58"/>
    <w:rsid w:val="00AE7BFA"/>
    <w:rsid w:val="00AF171F"/>
    <w:rsid w:val="00AF396E"/>
    <w:rsid w:val="00AF40DC"/>
    <w:rsid w:val="00AF527D"/>
    <w:rsid w:val="00AF7729"/>
    <w:rsid w:val="00B00844"/>
    <w:rsid w:val="00B113CD"/>
    <w:rsid w:val="00B11C9E"/>
    <w:rsid w:val="00B1429A"/>
    <w:rsid w:val="00B17513"/>
    <w:rsid w:val="00B1783D"/>
    <w:rsid w:val="00B22EC4"/>
    <w:rsid w:val="00B24444"/>
    <w:rsid w:val="00B245C9"/>
    <w:rsid w:val="00B24B0D"/>
    <w:rsid w:val="00B33D5C"/>
    <w:rsid w:val="00B35163"/>
    <w:rsid w:val="00B377A5"/>
    <w:rsid w:val="00B43FE6"/>
    <w:rsid w:val="00B45C13"/>
    <w:rsid w:val="00B47519"/>
    <w:rsid w:val="00B52739"/>
    <w:rsid w:val="00B54EAE"/>
    <w:rsid w:val="00B552FE"/>
    <w:rsid w:val="00B6002E"/>
    <w:rsid w:val="00B63F79"/>
    <w:rsid w:val="00B66D02"/>
    <w:rsid w:val="00B748A1"/>
    <w:rsid w:val="00B76FAB"/>
    <w:rsid w:val="00B8331B"/>
    <w:rsid w:val="00B84BF1"/>
    <w:rsid w:val="00B860DA"/>
    <w:rsid w:val="00BA0FA8"/>
    <w:rsid w:val="00BA49ED"/>
    <w:rsid w:val="00BA4A35"/>
    <w:rsid w:val="00BA5A05"/>
    <w:rsid w:val="00BA62C9"/>
    <w:rsid w:val="00BB1488"/>
    <w:rsid w:val="00BB415B"/>
    <w:rsid w:val="00BB512D"/>
    <w:rsid w:val="00BC06ED"/>
    <w:rsid w:val="00BC7CA9"/>
    <w:rsid w:val="00BD3360"/>
    <w:rsid w:val="00BD7443"/>
    <w:rsid w:val="00BD7CB4"/>
    <w:rsid w:val="00BE29ED"/>
    <w:rsid w:val="00BE32F2"/>
    <w:rsid w:val="00BE795B"/>
    <w:rsid w:val="00BF43E6"/>
    <w:rsid w:val="00C0299D"/>
    <w:rsid w:val="00C15503"/>
    <w:rsid w:val="00C21439"/>
    <w:rsid w:val="00C2403A"/>
    <w:rsid w:val="00C26494"/>
    <w:rsid w:val="00C360CB"/>
    <w:rsid w:val="00C42AA8"/>
    <w:rsid w:val="00C45D47"/>
    <w:rsid w:val="00C6508C"/>
    <w:rsid w:val="00C729D2"/>
    <w:rsid w:val="00C7612D"/>
    <w:rsid w:val="00CA7B13"/>
    <w:rsid w:val="00CC08A3"/>
    <w:rsid w:val="00CC0E58"/>
    <w:rsid w:val="00CC495B"/>
    <w:rsid w:val="00CC5F10"/>
    <w:rsid w:val="00CE2CAB"/>
    <w:rsid w:val="00CE3059"/>
    <w:rsid w:val="00CE4F85"/>
    <w:rsid w:val="00CF34F8"/>
    <w:rsid w:val="00D02A76"/>
    <w:rsid w:val="00D034A6"/>
    <w:rsid w:val="00D04BD7"/>
    <w:rsid w:val="00D04CB3"/>
    <w:rsid w:val="00D06213"/>
    <w:rsid w:val="00D1221D"/>
    <w:rsid w:val="00D2119D"/>
    <w:rsid w:val="00D21A6A"/>
    <w:rsid w:val="00D32508"/>
    <w:rsid w:val="00D444CF"/>
    <w:rsid w:val="00D44CDE"/>
    <w:rsid w:val="00D45B9F"/>
    <w:rsid w:val="00D6118B"/>
    <w:rsid w:val="00D61B1C"/>
    <w:rsid w:val="00D659F0"/>
    <w:rsid w:val="00D837CC"/>
    <w:rsid w:val="00D904CD"/>
    <w:rsid w:val="00D918E9"/>
    <w:rsid w:val="00D92AD3"/>
    <w:rsid w:val="00DA5E71"/>
    <w:rsid w:val="00DD4EC4"/>
    <w:rsid w:val="00DD58E8"/>
    <w:rsid w:val="00DE092D"/>
    <w:rsid w:val="00DE23A9"/>
    <w:rsid w:val="00DE2B6D"/>
    <w:rsid w:val="00DE3E34"/>
    <w:rsid w:val="00DF108F"/>
    <w:rsid w:val="00DF2EE4"/>
    <w:rsid w:val="00E041D6"/>
    <w:rsid w:val="00E157EF"/>
    <w:rsid w:val="00E206B5"/>
    <w:rsid w:val="00E2076D"/>
    <w:rsid w:val="00E2132C"/>
    <w:rsid w:val="00E32718"/>
    <w:rsid w:val="00E35562"/>
    <w:rsid w:val="00E37CEE"/>
    <w:rsid w:val="00E42473"/>
    <w:rsid w:val="00E44236"/>
    <w:rsid w:val="00E46F35"/>
    <w:rsid w:val="00E51D33"/>
    <w:rsid w:val="00E55F9A"/>
    <w:rsid w:val="00E62630"/>
    <w:rsid w:val="00E62875"/>
    <w:rsid w:val="00E6415A"/>
    <w:rsid w:val="00E67051"/>
    <w:rsid w:val="00E71405"/>
    <w:rsid w:val="00E77E6A"/>
    <w:rsid w:val="00E802A8"/>
    <w:rsid w:val="00E9231A"/>
    <w:rsid w:val="00E945F0"/>
    <w:rsid w:val="00E9749C"/>
    <w:rsid w:val="00EA13EC"/>
    <w:rsid w:val="00EA6997"/>
    <w:rsid w:val="00EB4DC1"/>
    <w:rsid w:val="00EB6205"/>
    <w:rsid w:val="00EC191B"/>
    <w:rsid w:val="00EC29B0"/>
    <w:rsid w:val="00ED0D9A"/>
    <w:rsid w:val="00EE531E"/>
    <w:rsid w:val="00EE5986"/>
    <w:rsid w:val="00EE652A"/>
    <w:rsid w:val="00EE7935"/>
    <w:rsid w:val="00EF0FBB"/>
    <w:rsid w:val="00EF2C6A"/>
    <w:rsid w:val="00F06285"/>
    <w:rsid w:val="00F13D20"/>
    <w:rsid w:val="00F22020"/>
    <w:rsid w:val="00F22C5B"/>
    <w:rsid w:val="00F44C6E"/>
    <w:rsid w:val="00F54C93"/>
    <w:rsid w:val="00F62487"/>
    <w:rsid w:val="00F655E6"/>
    <w:rsid w:val="00F754C2"/>
    <w:rsid w:val="00F803B0"/>
    <w:rsid w:val="00F83039"/>
    <w:rsid w:val="00F87567"/>
    <w:rsid w:val="00F9012B"/>
    <w:rsid w:val="00FA2226"/>
    <w:rsid w:val="00FA232D"/>
    <w:rsid w:val="00FA492B"/>
    <w:rsid w:val="00FA5F92"/>
    <w:rsid w:val="00FB1508"/>
    <w:rsid w:val="00FB5224"/>
    <w:rsid w:val="00FC2099"/>
    <w:rsid w:val="00FC2984"/>
    <w:rsid w:val="00FC3496"/>
    <w:rsid w:val="00FC4DAA"/>
    <w:rsid w:val="00FC6A7C"/>
    <w:rsid w:val="00FD261F"/>
    <w:rsid w:val="00FD3BD5"/>
    <w:rsid w:val="00FE269D"/>
    <w:rsid w:val="00FF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7334C5"/>
  <w15:chartTrackingRefBased/>
  <w15:docId w15:val="{4251AA43-6D45-4CF1-8335-805D95E9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9AA"/>
    <w:rPr>
      <w:color w:val="000000" w:themeColor="text1"/>
      <w:sz w:val="24"/>
    </w:rPr>
  </w:style>
  <w:style w:type="paragraph" w:styleId="Ttulo1">
    <w:name w:val="heading 1"/>
    <w:basedOn w:val="Normal"/>
    <w:next w:val="Informaesdecontato"/>
    <w:link w:val="Ttulo1Char"/>
    <w:uiPriority w:val="1"/>
    <w:qFormat/>
    <w:rsid w:val="002E1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1"/>
    <w:semiHidden/>
    <w:unhideWhenUsed/>
    <w:qFormat/>
    <w:rsid w:val="00FA5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1"/>
    <w:semiHidden/>
    <w:unhideWhenUsed/>
    <w:qFormat/>
    <w:rsid w:val="00FA5F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F6228" w:themeColor="accent6" w:themeShade="80"/>
      <w:szCs w:val="24"/>
    </w:rPr>
  </w:style>
  <w:style w:type="paragraph" w:styleId="Ttulo4">
    <w:name w:val="heading 4"/>
    <w:basedOn w:val="Normal"/>
    <w:next w:val="Normal"/>
    <w:link w:val="Ttulo4Char"/>
    <w:uiPriority w:val="1"/>
    <w:semiHidden/>
    <w:unhideWhenUsed/>
    <w:qFormat/>
    <w:rsid w:val="00FA5F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Ttulo5">
    <w:name w:val="heading 5"/>
    <w:basedOn w:val="Normal"/>
    <w:next w:val="Normal"/>
    <w:link w:val="Ttulo5Char"/>
    <w:uiPriority w:val="1"/>
    <w:semiHidden/>
    <w:unhideWhenUsed/>
    <w:qFormat/>
    <w:rsid w:val="00FA5F9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Ttulo6">
    <w:name w:val="heading 6"/>
    <w:basedOn w:val="Normal"/>
    <w:next w:val="Normal"/>
    <w:link w:val="Ttulo6Char"/>
    <w:uiPriority w:val="1"/>
    <w:semiHidden/>
    <w:unhideWhenUsed/>
    <w:qFormat/>
    <w:rsid w:val="00FA5F9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Ttulo7">
    <w:name w:val="heading 7"/>
    <w:basedOn w:val="Normal"/>
    <w:next w:val="Normal"/>
    <w:link w:val="Ttulo7Char"/>
    <w:uiPriority w:val="1"/>
    <w:semiHidden/>
    <w:unhideWhenUsed/>
    <w:qFormat/>
    <w:rsid w:val="00FA5F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Ttulo8">
    <w:name w:val="heading 8"/>
    <w:basedOn w:val="Normal"/>
    <w:next w:val="Normal"/>
    <w:link w:val="Ttulo8Char"/>
    <w:uiPriority w:val="1"/>
    <w:semiHidden/>
    <w:unhideWhenUsed/>
    <w:qFormat/>
    <w:rsid w:val="00D90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1"/>
    <w:semiHidden/>
    <w:unhideWhenUsed/>
    <w:qFormat/>
    <w:rsid w:val="00D90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E1A5A"/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  <w:rPr>
      <w:bCs w:val="0"/>
      <w:szCs w:val="32"/>
    </w:rPr>
  </w:style>
  <w:style w:type="paragraph" w:styleId="Cabealho">
    <w:name w:val="header"/>
    <w:basedOn w:val="Normal"/>
    <w:link w:val="CabealhoChar"/>
    <w:uiPriority w:val="99"/>
    <w:unhideWhenUsed/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spacing w:after="40"/>
      <w:jc w:val="center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customStyle="1" w:styleId="Informaesdecontato">
    <w:name w:val="Informações de contato"/>
    <w:basedOn w:val="Normal"/>
    <w:uiPriority w:val="2"/>
    <w:qFormat/>
    <w:rsid w:val="000F2898"/>
    <w:pPr>
      <w:spacing w:after="0"/>
      <w:contextualSpacing/>
    </w:pPr>
    <w:rPr>
      <w:rFonts w:eastAsiaTheme="minorEastAsia"/>
      <w:color w:val="607E4C" w:themeColor="accent4"/>
    </w:rPr>
  </w:style>
  <w:style w:type="paragraph" w:styleId="Encerramento">
    <w:name w:val="Closing"/>
    <w:basedOn w:val="Normal"/>
    <w:next w:val="Assinatura"/>
    <w:link w:val="EncerramentoChar"/>
    <w:uiPriority w:val="5"/>
    <w:qFormat/>
    <w:rsid w:val="002E1A5A"/>
    <w:pPr>
      <w:spacing w:before="720"/>
    </w:pPr>
    <w:rPr>
      <w:rFonts w:eastAsiaTheme="minorEastAsia"/>
      <w:bCs/>
      <w:szCs w:val="18"/>
    </w:rPr>
  </w:style>
  <w:style w:type="character" w:customStyle="1" w:styleId="EncerramentoChar">
    <w:name w:val="Encerramento Char"/>
    <w:basedOn w:val="Fontepargpadro"/>
    <w:link w:val="Encerramento"/>
    <w:uiPriority w:val="5"/>
    <w:rsid w:val="002E1A5A"/>
    <w:rPr>
      <w:rFonts w:eastAsiaTheme="minorEastAsia"/>
      <w:bCs/>
      <w:color w:val="000000" w:themeColor="text1"/>
      <w:sz w:val="24"/>
      <w:szCs w:val="18"/>
    </w:rPr>
  </w:style>
  <w:style w:type="paragraph" w:styleId="Assinatura">
    <w:name w:val="Signature"/>
    <w:basedOn w:val="Normal"/>
    <w:next w:val="Normal"/>
    <w:link w:val="AssinaturaChar"/>
    <w:uiPriority w:val="6"/>
    <w:qFormat/>
    <w:pPr>
      <w:spacing w:before="720" w:after="280"/>
      <w:contextualSpacing/>
    </w:pPr>
    <w:rPr>
      <w:rFonts w:eastAsiaTheme="minorEastAsia"/>
      <w:bCs/>
      <w:szCs w:val="18"/>
    </w:rPr>
  </w:style>
  <w:style w:type="character" w:customStyle="1" w:styleId="AssinaturaChar">
    <w:name w:val="Assinatura Char"/>
    <w:basedOn w:val="Fontepargpadro"/>
    <w:link w:val="Assinatura"/>
    <w:uiPriority w:val="6"/>
    <w:rPr>
      <w:rFonts w:eastAsiaTheme="minorEastAsia"/>
      <w:bCs/>
      <w:szCs w:val="18"/>
    </w:rPr>
  </w:style>
  <w:style w:type="paragraph" w:styleId="Saudao">
    <w:name w:val="Salutation"/>
    <w:basedOn w:val="Normal"/>
    <w:next w:val="Normal"/>
    <w:link w:val="SaudaoChar"/>
    <w:uiPriority w:val="4"/>
    <w:qFormat/>
    <w:rsid w:val="00E32718"/>
    <w:pPr>
      <w:spacing w:before="440" w:after="180"/>
    </w:pPr>
    <w:rPr>
      <w:rFonts w:eastAsiaTheme="minorEastAsia"/>
      <w:bCs/>
      <w:szCs w:val="18"/>
    </w:rPr>
  </w:style>
  <w:style w:type="character" w:customStyle="1" w:styleId="SaudaoChar">
    <w:name w:val="Saudação Char"/>
    <w:basedOn w:val="Fontepargpadro"/>
    <w:link w:val="Saudao"/>
    <w:uiPriority w:val="4"/>
    <w:rsid w:val="00E32718"/>
    <w:rPr>
      <w:rFonts w:eastAsiaTheme="minorEastAsia"/>
      <w:bCs/>
      <w:color w:val="000000" w:themeColor="text1"/>
      <w:sz w:val="24"/>
      <w:szCs w:val="18"/>
    </w:rPr>
  </w:style>
  <w:style w:type="character" w:styleId="Forte">
    <w:name w:val="Strong"/>
    <w:basedOn w:val="Fontepargpadro"/>
    <w:uiPriority w:val="22"/>
    <w:qFormat/>
    <w:rPr>
      <w:b/>
      <w:bCs/>
      <w:color w:val="3D5157" w:themeColor="accent2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2Char">
    <w:name w:val="Título 2 Char"/>
    <w:basedOn w:val="Fontepargpadro"/>
    <w:link w:val="Ttulo2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table" w:styleId="Tabelacomgrade">
    <w:name w:val="Table Grid"/>
    <w:basedOn w:val="Tabelanormal"/>
    <w:uiPriority w:val="39"/>
    <w:rsid w:val="0031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Ttulo5Char">
    <w:name w:val="Título 5 Char"/>
    <w:basedOn w:val="Fontepargpadro"/>
    <w:link w:val="Ttulo5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Ttulo6Char">
    <w:name w:val="Título 6 Char"/>
    <w:basedOn w:val="Fontepargpadro"/>
    <w:link w:val="Ttulo6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Ttulo3Char">
    <w:name w:val="Título 3 Char"/>
    <w:basedOn w:val="Fontepargpadro"/>
    <w:link w:val="Ttulo3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  <w:szCs w:val="24"/>
    </w:rPr>
  </w:style>
  <w:style w:type="character" w:styleId="nfaseIntensa">
    <w:name w:val="Intense Emphasis"/>
    <w:basedOn w:val="Fontepargpadro"/>
    <w:uiPriority w:val="21"/>
    <w:semiHidden/>
    <w:unhideWhenUsed/>
    <w:qFormat/>
    <w:rsid w:val="000F2898"/>
    <w:rPr>
      <w:i/>
      <w:iCs/>
      <w:color w:val="4F6228" w:themeColor="accent6" w:themeShade="80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rsid w:val="000F2898"/>
    <w:pPr>
      <w:pBdr>
        <w:top w:val="single" w:sz="4" w:space="10" w:color="4F6228" w:themeColor="accent6" w:themeShade="80"/>
        <w:bottom w:val="single" w:sz="4" w:space="10" w:color="4F6228" w:themeColor="accent6" w:themeShade="80"/>
      </w:pBdr>
      <w:spacing w:before="360" w:after="360"/>
      <w:ind w:left="864" w:right="864"/>
      <w:jc w:val="center"/>
    </w:pPr>
    <w:rPr>
      <w:i/>
      <w:iCs/>
      <w:color w:val="3C5020" w:themeColor="accent5" w:themeShade="80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0F2898"/>
    <w:rPr>
      <w:i/>
      <w:iCs/>
      <w:color w:val="3C5020" w:themeColor="accent5" w:themeShade="80"/>
      <w:sz w:val="24"/>
    </w:rPr>
  </w:style>
  <w:style w:type="character" w:styleId="RefernciaIntensa">
    <w:name w:val="Intense Reference"/>
    <w:basedOn w:val="Fontepargpadro"/>
    <w:uiPriority w:val="32"/>
    <w:semiHidden/>
    <w:unhideWhenUsed/>
    <w:qFormat/>
    <w:rsid w:val="000F2898"/>
    <w:rPr>
      <w:b/>
      <w:bCs/>
      <w:caps w:val="0"/>
      <w:smallCaps/>
      <w:color w:val="3C5020" w:themeColor="accent5" w:themeShade="80"/>
      <w:spacing w:val="5"/>
    </w:rPr>
  </w:style>
  <w:style w:type="paragraph" w:styleId="Textoembloco">
    <w:name w:val="Block Text"/>
    <w:basedOn w:val="Normal"/>
    <w:uiPriority w:val="99"/>
    <w:semiHidden/>
    <w:unhideWhenUsed/>
    <w:rsid w:val="000F2898"/>
    <w:pPr>
      <w:pBdr>
        <w:top w:val="single" w:sz="2" w:space="10" w:color="3C5020" w:themeColor="accent5" w:themeShade="80"/>
        <w:left w:val="single" w:sz="2" w:space="10" w:color="3C5020" w:themeColor="accent5" w:themeShade="80"/>
        <w:bottom w:val="single" w:sz="2" w:space="10" w:color="3C5020" w:themeColor="accent5" w:themeShade="80"/>
        <w:right w:val="single" w:sz="2" w:space="10" w:color="3C5020" w:themeColor="accent5" w:themeShade="80"/>
      </w:pBdr>
      <w:ind w:left="1152" w:right="1152"/>
    </w:pPr>
    <w:rPr>
      <w:rFonts w:eastAsiaTheme="minorEastAsia"/>
      <w:i/>
      <w:iCs/>
      <w:color w:val="3C5020" w:themeColor="accent5" w:themeShade="80"/>
    </w:rPr>
  </w:style>
  <w:style w:type="character" w:styleId="HiperlinkVisitado">
    <w:name w:val="FollowedHyperlink"/>
    <w:basedOn w:val="Fontepargpadro"/>
    <w:uiPriority w:val="99"/>
    <w:semiHidden/>
    <w:unhideWhenUsed/>
    <w:rsid w:val="000F2898"/>
    <w:rPr>
      <w:color w:val="4F6228" w:themeColor="accent6" w:themeShade="80"/>
      <w:u w:val="single"/>
    </w:rPr>
  </w:style>
  <w:style w:type="character" w:styleId="Hyperlink">
    <w:name w:val="Hyperlink"/>
    <w:basedOn w:val="Fontepargpadro"/>
    <w:uiPriority w:val="99"/>
    <w:unhideWhenUsed/>
    <w:rsid w:val="009439AA"/>
    <w:rPr>
      <w:color w:val="3D5157" w:themeColor="accent2"/>
      <w:u w:val="single"/>
    </w:rPr>
  </w:style>
  <w:style w:type="character" w:styleId="TtulodoLivro">
    <w:name w:val="Book Title"/>
    <w:basedOn w:val="Fontepargpadro"/>
    <w:uiPriority w:val="33"/>
    <w:semiHidden/>
    <w:unhideWhenUsed/>
    <w:qFormat/>
    <w:rsid w:val="00D904CD"/>
    <w:rPr>
      <w:b/>
      <w:bCs/>
      <w:i/>
      <w:iCs/>
      <w:spacing w:val="5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D904CD"/>
    <w:pPr>
      <w:spacing w:after="200" w:line="240" w:lineRule="auto"/>
    </w:pPr>
    <w:rPr>
      <w:i/>
      <w:iCs/>
      <w:color w:val="2F4158" w:themeColor="text2"/>
      <w:sz w:val="18"/>
      <w:szCs w:val="18"/>
    </w:rPr>
  </w:style>
  <w:style w:type="character" w:styleId="nfase">
    <w:name w:val="Emphasis"/>
    <w:basedOn w:val="Fontepargpadro"/>
    <w:uiPriority w:val="20"/>
    <w:semiHidden/>
    <w:unhideWhenUsed/>
    <w:qFormat/>
    <w:rsid w:val="00D904CD"/>
    <w:rPr>
      <w:i/>
      <w:iCs/>
    </w:rPr>
  </w:style>
  <w:style w:type="character" w:customStyle="1" w:styleId="Ttulo7Char">
    <w:name w:val="Título 7 Char"/>
    <w:basedOn w:val="Fontepargpadro"/>
    <w:link w:val="Ttulo7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Ttulo8Char">
    <w:name w:val="Título 8 Char"/>
    <w:basedOn w:val="Fontepargpadro"/>
    <w:link w:val="Ttulo8"/>
    <w:uiPriority w:val="1"/>
    <w:semiHidden/>
    <w:rsid w:val="00D904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1"/>
    <w:semiHidden/>
    <w:rsid w:val="00D904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grafodaLista">
    <w:name w:val="List Paragraph"/>
    <w:basedOn w:val="Normal"/>
    <w:uiPriority w:val="34"/>
    <w:unhideWhenUsed/>
    <w:qFormat/>
    <w:rsid w:val="00D904CD"/>
    <w:pPr>
      <w:ind w:left="720"/>
      <w:contextualSpacing/>
    </w:pPr>
  </w:style>
  <w:style w:type="paragraph" w:styleId="SemEspaamento">
    <w:name w:val="No Spacing"/>
    <w:uiPriority w:val="1"/>
    <w:semiHidden/>
    <w:unhideWhenUsed/>
    <w:qFormat/>
    <w:rsid w:val="00D904CD"/>
    <w:pPr>
      <w:spacing w:after="0" w:line="240" w:lineRule="auto"/>
    </w:pPr>
    <w:rPr>
      <w:color w:val="000000" w:themeColor="text1"/>
      <w:sz w:val="24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rsid w:val="00D904C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semiHidden/>
    <w:rsid w:val="00D904CD"/>
    <w:rPr>
      <w:i/>
      <w:iCs/>
      <w:color w:val="404040" w:themeColor="text1" w:themeTint="BF"/>
      <w:sz w:val="24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qFormat/>
    <w:rsid w:val="00D904C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D904CD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nfaseSutil">
    <w:name w:val="Subtle Emphasis"/>
    <w:basedOn w:val="Fontepargpadro"/>
    <w:uiPriority w:val="19"/>
    <w:semiHidden/>
    <w:unhideWhenUsed/>
    <w:qFormat/>
    <w:rsid w:val="00D904CD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semiHidden/>
    <w:unhideWhenUsed/>
    <w:qFormat/>
    <w:rsid w:val="00D904CD"/>
    <w:rPr>
      <w:smallCaps/>
      <w:color w:val="5A5A5A" w:themeColor="text1" w:themeTint="A5"/>
    </w:rPr>
  </w:style>
  <w:style w:type="paragraph" w:styleId="Ttulo">
    <w:name w:val="Title"/>
    <w:basedOn w:val="Normal"/>
    <w:next w:val="Normal"/>
    <w:link w:val="TtuloChar"/>
    <w:uiPriority w:val="10"/>
    <w:semiHidden/>
    <w:unhideWhenUsed/>
    <w:qFormat/>
    <w:rsid w:val="00D904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sid w:val="00D9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lva\AppData\Roaming\Microsoft\Templates\Papel%20timbrado%20(design%20Onda%20Verd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FDF199189B4251B906A9498B8ED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32995-941A-4733-BDD8-5BF9B74EB239}"/>
      </w:docPartPr>
      <w:docPartBody>
        <w:p w:rsidR="00C74D77" w:rsidRDefault="006F56E9" w:rsidP="006F56E9">
          <w:pPr>
            <w:pStyle w:val="FEFDF199189B4251B906A9498B8ED24F"/>
          </w:pPr>
          <w:r w:rsidRPr="00A82D71">
            <w:rPr>
              <w:rStyle w:val="TextodoEspaoReservado"/>
            </w:rPr>
            <w:t>[Palavras-chave]</w:t>
          </w:r>
        </w:p>
      </w:docPartBody>
    </w:docPart>
    <w:docPart>
      <w:docPartPr>
        <w:name w:val="15926AC058B3423ABDE066169C5EB5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2AD02-3B7A-470F-9CD6-1D90284C50C0}"/>
      </w:docPartPr>
      <w:docPartBody>
        <w:p w:rsidR="00C74D77" w:rsidRDefault="006F56E9" w:rsidP="006F56E9">
          <w:pPr>
            <w:pStyle w:val="15926AC058B3423ABDE066169C5EB594"/>
          </w:pPr>
          <w:r w:rsidRPr="00A82D71">
            <w:rPr>
              <w:rStyle w:val="TextodoEspaoReservado"/>
            </w:rPr>
            <w:t>[Comentários]</w:t>
          </w:r>
        </w:p>
      </w:docPartBody>
    </w:docPart>
    <w:docPart>
      <w:docPartPr>
        <w:name w:val="7490F7E056094AB6A757E0BE8DF99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EE1B0B-5335-4E86-AFD1-0A7A4A5A5E6A}"/>
      </w:docPartPr>
      <w:docPartBody>
        <w:p w:rsidR="005B13B0" w:rsidRDefault="002C321F" w:rsidP="002C321F">
          <w:pPr>
            <w:pStyle w:val="7490F7E056094AB6A757E0BE8DF99243"/>
          </w:pPr>
          <w:r w:rsidRPr="004F36A3">
            <w:rPr>
              <w:rStyle w:val="TextodoEspaoReservado"/>
            </w:rPr>
            <w:t>[Palavras-chave]</w:t>
          </w:r>
        </w:p>
      </w:docPartBody>
    </w:docPart>
    <w:docPart>
      <w:docPartPr>
        <w:name w:val="BD2179F4CF6844CB92394BEDB0CEE7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0E155-05C5-4D75-952D-ECE4C0BADA07}"/>
      </w:docPartPr>
      <w:docPartBody>
        <w:p w:rsidR="005B13B0" w:rsidRDefault="002C321F" w:rsidP="002C321F">
          <w:pPr>
            <w:pStyle w:val="BD2179F4CF6844CB92394BEDB0CEE7DE"/>
          </w:pPr>
          <w:r w:rsidRPr="00A82D71">
            <w:rPr>
              <w:rStyle w:val="TextodoEspaoReservado"/>
            </w:rPr>
            <w:t>[Comentários]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989"/>
    <w:rsid w:val="00087EA5"/>
    <w:rsid w:val="001567A9"/>
    <w:rsid w:val="00164669"/>
    <w:rsid w:val="001A7764"/>
    <w:rsid w:val="001F607D"/>
    <w:rsid w:val="00204821"/>
    <w:rsid w:val="0026316B"/>
    <w:rsid w:val="002C321F"/>
    <w:rsid w:val="0034404A"/>
    <w:rsid w:val="003510CE"/>
    <w:rsid w:val="0043469B"/>
    <w:rsid w:val="004A005E"/>
    <w:rsid w:val="00567F7D"/>
    <w:rsid w:val="00583AF7"/>
    <w:rsid w:val="00585F49"/>
    <w:rsid w:val="005B13B0"/>
    <w:rsid w:val="006F56E9"/>
    <w:rsid w:val="00743C69"/>
    <w:rsid w:val="00795B32"/>
    <w:rsid w:val="007E1E1F"/>
    <w:rsid w:val="007F2866"/>
    <w:rsid w:val="00852F17"/>
    <w:rsid w:val="00883DA6"/>
    <w:rsid w:val="008A2179"/>
    <w:rsid w:val="008B7151"/>
    <w:rsid w:val="008E6FD9"/>
    <w:rsid w:val="00987C45"/>
    <w:rsid w:val="009D7FD2"/>
    <w:rsid w:val="00AC5CE9"/>
    <w:rsid w:val="00AD5DE6"/>
    <w:rsid w:val="00B1709D"/>
    <w:rsid w:val="00C71F73"/>
    <w:rsid w:val="00C74D77"/>
    <w:rsid w:val="00C93F17"/>
    <w:rsid w:val="00CB66F0"/>
    <w:rsid w:val="00CC7989"/>
    <w:rsid w:val="00CE4F85"/>
    <w:rsid w:val="00D11BF4"/>
    <w:rsid w:val="00D61B1C"/>
    <w:rsid w:val="00D6419F"/>
    <w:rsid w:val="00E01F9C"/>
    <w:rsid w:val="00EA333C"/>
    <w:rsid w:val="00EB2038"/>
    <w:rsid w:val="00F42F34"/>
    <w:rsid w:val="00FE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989"/>
    <w:rPr>
      <w:rFonts w:cs="Times New Roman"/>
      <w:sz w:val="3276"/>
      <w:szCs w:val="327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321F"/>
    <w:rPr>
      <w:color w:val="808080"/>
    </w:rPr>
  </w:style>
  <w:style w:type="paragraph" w:customStyle="1" w:styleId="FEFDF199189B4251B906A9498B8ED24F">
    <w:name w:val="FEFDF199189B4251B906A9498B8ED24F"/>
    <w:rsid w:val="006F56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926AC058B3423ABDE066169C5EB594">
    <w:name w:val="15926AC058B3423ABDE066169C5EB594"/>
    <w:rsid w:val="006F56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90F7E056094AB6A757E0BE8DF99243">
    <w:name w:val="7490F7E056094AB6A757E0BE8DF99243"/>
    <w:rsid w:val="002C32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2179F4CF6844CB92394BEDB0CEE7DE">
    <w:name w:val="BD2179F4CF6844CB92394BEDB0CEE7DE"/>
    <w:rsid w:val="002C321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Green Wave">
  <a:themeElements>
    <a:clrScheme name="Custom 24">
      <a:dk1>
        <a:sysClr val="windowText" lastClr="000000"/>
      </a:dk1>
      <a:lt1>
        <a:sysClr val="window" lastClr="FFFFFF"/>
      </a:lt1>
      <a:dk2>
        <a:srgbClr val="2F4158"/>
      </a:dk2>
      <a:lt2>
        <a:srgbClr val="F2F2F2"/>
      </a:lt2>
      <a:accent1>
        <a:srgbClr val="D0DE4E"/>
      </a:accent1>
      <a:accent2>
        <a:srgbClr val="3D5157"/>
      </a:accent2>
      <a:accent3>
        <a:srgbClr val="47653F"/>
      </a:accent3>
      <a:accent4>
        <a:srgbClr val="607E4C"/>
      </a:accent4>
      <a:accent5>
        <a:srgbClr val="78A141"/>
      </a:accent5>
      <a:accent6>
        <a:srgbClr val="9BBB59"/>
      </a:accent6>
      <a:hlink>
        <a:srgbClr val="9BBB59"/>
      </a:hlink>
      <a:folHlink>
        <a:srgbClr val="9BBB59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Onda Verde).dotx</Template>
  <TotalTime>16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Gilvan Borges</dc:creator>
  <cp:keywords>02</cp:keywords>
  <dc:description>2026</dc:description>
  <cp:lastModifiedBy>Gilvan Borges</cp:lastModifiedBy>
  <cp:revision>28</cp:revision>
  <cp:lastPrinted>2026-05-04T04:11:00Z</cp:lastPrinted>
  <dcterms:created xsi:type="dcterms:W3CDTF">2026-05-04T03:50:00Z</dcterms:created>
  <dcterms:modified xsi:type="dcterms:W3CDTF">2026-05-14T02:09:00Z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