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DF932" w14:textId="0C46C3E9" w:rsidR="00115663" w:rsidRPr="001B6FB5" w:rsidRDefault="00B76FAB" w:rsidP="00981D0D">
      <w:pPr>
        <w:pStyle w:val="Assinatura"/>
        <w:spacing w:before="480" w:after="240"/>
        <w:jc w:val="center"/>
        <w:rPr>
          <w:rFonts w:ascii="Calibri" w:hAnsi="Calibri" w:cs="Calibri"/>
          <w:b/>
          <w:bCs w:val="0"/>
          <w:sz w:val="28"/>
          <w:szCs w:val="28"/>
          <w:lang w:val="pt-BR"/>
        </w:rPr>
      </w:pPr>
      <w:r w:rsidRPr="001B6FB5">
        <w:rPr>
          <w:rFonts w:ascii="Calibri" w:hAnsi="Calibri" w:cs="Calibri"/>
          <w:b/>
          <w:bCs w:val="0"/>
          <w:sz w:val="28"/>
          <w:szCs w:val="28"/>
          <w:lang w:val="pt-BR"/>
        </w:rPr>
        <w:t xml:space="preserve">ANEXO </w:t>
      </w:r>
      <w:r w:rsidR="00B0289A">
        <w:rPr>
          <w:rFonts w:ascii="Calibri" w:hAnsi="Calibri" w:cs="Calibri"/>
          <w:b/>
          <w:bCs w:val="0"/>
          <w:sz w:val="28"/>
          <w:szCs w:val="28"/>
          <w:lang w:val="pt-BR"/>
        </w:rPr>
        <w:t>V</w:t>
      </w:r>
      <w:r w:rsidR="00A97C05">
        <w:rPr>
          <w:rFonts w:ascii="Calibri" w:hAnsi="Calibri" w:cs="Calibri"/>
          <w:b/>
          <w:bCs w:val="0"/>
          <w:sz w:val="28"/>
          <w:szCs w:val="28"/>
          <w:lang w:val="pt-BR"/>
        </w:rPr>
        <w:t>II</w:t>
      </w:r>
    </w:p>
    <w:p w14:paraId="2E584073" w14:textId="0CF4BE40" w:rsidR="00D32508" w:rsidRPr="00D32508" w:rsidRDefault="00D32508" w:rsidP="00D32508">
      <w:pPr>
        <w:jc w:val="center"/>
        <w:rPr>
          <w:rFonts w:ascii="Calibri" w:hAnsi="Calibri" w:cs="Calibri"/>
          <w:b/>
          <w:bCs/>
          <w:sz w:val="22"/>
          <w:szCs w:val="22"/>
          <w:lang w:val="pt-BR"/>
        </w:rPr>
      </w:pPr>
      <w:r w:rsidRPr="00D32508">
        <w:rPr>
          <w:rFonts w:ascii="Calibri" w:hAnsi="Calibri" w:cs="Calibri"/>
          <w:b/>
          <w:color w:val="000000"/>
          <w:sz w:val="22"/>
          <w:szCs w:val="22"/>
        </w:rPr>
        <w:t xml:space="preserve">FORMULÁRIO </w:t>
      </w:r>
      <w:r w:rsidR="00A869BD">
        <w:rPr>
          <w:rFonts w:ascii="Calibri" w:hAnsi="Calibri" w:cs="Calibri"/>
          <w:b/>
          <w:color w:val="000000"/>
          <w:sz w:val="22"/>
          <w:szCs w:val="22"/>
        </w:rPr>
        <w:t>DE DESISTÊNCIA</w:t>
      </w:r>
    </w:p>
    <w:p w14:paraId="4BF8F030" w14:textId="3D2F0B40" w:rsidR="006843A6" w:rsidRPr="006843A6" w:rsidRDefault="006843A6" w:rsidP="000730DA">
      <w:pPr>
        <w:spacing w:before="480" w:after="480" w:line="240" w:lineRule="auto"/>
        <w:jc w:val="both"/>
        <w:rPr>
          <w:rFonts w:ascii="Calibri" w:eastAsia="Calibri" w:hAnsi="Calibri" w:cs="Arial"/>
          <w:color w:val="000000"/>
          <w:sz w:val="20"/>
          <w:lang w:val="pt-BR"/>
        </w:rPr>
      </w:pPr>
      <w:r w:rsidRPr="006843A6">
        <w:rPr>
          <w:rFonts w:ascii="Calibri" w:eastAsia="Calibri" w:hAnsi="Calibri" w:cs="Arial"/>
          <w:color w:val="000000"/>
          <w:sz w:val="20"/>
          <w:lang w:val="pt-BR"/>
        </w:rPr>
        <w:t xml:space="preserve">Ao Presidente da Comissão </w:t>
      </w:r>
      <w:r w:rsidR="003524E6">
        <w:rPr>
          <w:rFonts w:ascii="Calibri" w:eastAsia="Calibri" w:hAnsi="Calibri" w:cs="Arial"/>
          <w:color w:val="000000"/>
          <w:sz w:val="20"/>
          <w:lang w:val="pt-BR"/>
        </w:rPr>
        <w:t>Permanente</w:t>
      </w:r>
      <w:r w:rsidR="00D444CF">
        <w:rPr>
          <w:rFonts w:ascii="Calibri" w:eastAsia="Calibri" w:hAnsi="Calibri" w:cs="Arial"/>
          <w:color w:val="000000"/>
          <w:sz w:val="20"/>
          <w:lang w:val="pt-BR"/>
        </w:rPr>
        <w:t xml:space="preserve"> de</w:t>
      </w:r>
      <w:r w:rsidRPr="006843A6">
        <w:rPr>
          <w:rFonts w:ascii="Calibri" w:eastAsia="Calibri" w:hAnsi="Calibri" w:cs="Arial"/>
          <w:color w:val="000000"/>
          <w:sz w:val="20"/>
          <w:lang w:val="pt-BR"/>
        </w:rPr>
        <w:t xml:space="preserve"> Remoção</w:t>
      </w:r>
      <w:r w:rsidR="00D444CF">
        <w:rPr>
          <w:rFonts w:ascii="Calibri" w:eastAsia="Calibri" w:hAnsi="Calibri" w:cs="Arial"/>
          <w:color w:val="000000"/>
          <w:sz w:val="20"/>
          <w:lang w:val="pt-BR"/>
        </w:rPr>
        <w:t xml:space="preserve"> do IFPA</w:t>
      </w:r>
      <w:r w:rsidR="000D6E88">
        <w:rPr>
          <w:rFonts w:ascii="Calibri" w:eastAsia="Calibri" w:hAnsi="Calibri" w:cs="Arial"/>
          <w:color w:val="000000"/>
          <w:sz w:val="20"/>
          <w:lang w:val="pt-BR"/>
        </w:rPr>
        <w:t>,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35"/>
        <w:gridCol w:w="745"/>
        <w:gridCol w:w="2191"/>
        <w:gridCol w:w="1355"/>
        <w:gridCol w:w="2946"/>
      </w:tblGrid>
      <w:tr w:rsidR="00575561" w:rsidRPr="006843A6" w14:paraId="2C4226AC" w14:textId="77777777" w:rsidTr="00B24B0D">
        <w:trPr>
          <w:jc w:val="center"/>
        </w:trPr>
        <w:tc>
          <w:tcPr>
            <w:tcW w:w="3552" w:type="pct"/>
            <w:gridSpan w:val="4"/>
            <w:tcBorders>
              <w:bottom w:val="nil"/>
            </w:tcBorders>
          </w:tcPr>
          <w:p w14:paraId="28234219" w14:textId="765A8DEF" w:rsidR="006843A6" w:rsidRPr="006843A6" w:rsidRDefault="006843A6" w:rsidP="0053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 w:rsidRPr="006843A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Nome do </w:t>
            </w:r>
            <w:r w:rsidR="004B7F93" w:rsidRPr="002F7B20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candidato</w:t>
            </w:r>
          </w:p>
        </w:tc>
        <w:tc>
          <w:tcPr>
            <w:tcW w:w="1448" w:type="pct"/>
            <w:tcBorders>
              <w:bottom w:val="nil"/>
            </w:tcBorders>
          </w:tcPr>
          <w:p w14:paraId="6BAB78B2" w14:textId="77777777" w:rsidR="006843A6" w:rsidRPr="006843A6" w:rsidRDefault="006843A6" w:rsidP="0053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 w:rsidRPr="006843A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Matrícula SIAPE</w:t>
            </w:r>
          </w:p>
        </w:tc>
      </w:tr>
      <w:tr w:rsidR="00575561" w:rsidRPr="006843A6" w14:paraId="731DC238" w14:textId="77777777" w:rsidTr="00B24B0D">
        <w:trPr>
          <w:jc w:val="center"/>
        </w:trPr>
        <w:tc>
          <w:tcPr>
            <w:tcW w:w="3552" w:type="pct"/>
            <w:gridSpan w:val="4"/>
            <w:tcBorders>
              <w:top w:val="nil"/>
              <w:bottom w:val="single" w:sz="4" w:space="0" w:color="000000"/>
            </w:tcBorders>
          </w:tcPr>
          <w:p w14:paraId="00D25E71" w14:textId="77777777" w:rsidR="006843A6" w:rsidRPr="006843A6" w:rsidRDefault="006843A6" w:rsidP="006843A6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</w:p>
        </w:tc>
        <w:tc>
          <w:tcPr>
            <w:tcW w:w="1448" w:type="pct"/>
            <w:tcBorders>
              <w:top w:val="nil"/>
              <w:bottom w:val="single" w:sz="4" w:space="0" w:color="000000"/>
            </w:tcBorders>
          </w:tcPr>
          <w:p w14:paraId="217DD33E" w14:textId="77777777" w:rsidR="006843A6" w:rsidRPr="006843A6" w:rsidRDefault="006843A6" w:rsidP="006843A6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</w:p>
        </w:tc>
      </w:tr>
      <w:tr w:rsidR="00082102" w:rsidRPr="006843A6" w14:paraId="5B98674A" w14:textId="77777777" w:rsidTr="00B24B0D">
        <w:trPr>
          <w:jc w:val="center"/>
        </w:trPr>
        <w:tc>
          <w:tcPr>
            <w:tcW w:w="3552" w:type="pct"/>
            <w:gridSpan w:val="4"/>
            <w:tcBorders>
              <w:top w:val="single" w:sz="4" w:space="0" w:color="000000"/>
              <w:bottom w:val="nil"/>
            </w:tcBorders>
          </w:tcPr>
          <w:p w14:paraId="0F75EF9C" w14:textId="0CE59F66" w:rsidR="00082102" w:rsidRPr="002F7B20" w:rsidRDefault="00082102" w:rsidP="0053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 w:rsidRPr="006843A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E-mail</w:t>
            </w:r>
          </w:p>
        </w:tc>
        <w:tc>
          <w:tcPr>
            <w:tcW w:w="1448" w:type="pct"/>
            <w:tcBorders>
              <w:top w:val="single" w:sz="4" w:space="0" w:color="000000"/>
              <w:bottom w:val="nil"/>
            </w:tcBorders>
          </w:tcPr>
          <w:p w14:paraId="3A75FDDA" w14:textId="6020C2FA" w:rsidR="00082102" w:rsidRPr="002F7B20" w:rsidRDefault="00082102" w:rsidP="0053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 w:rsidRPr="006843A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Telefone</w:t>
            </w:r>
          </w:p>
        </w:tc>
      </w:tr>
      <w:tr w:rsidR="00082102" w:rsidRPr="006843A6" w14:paraId="3B2AB5F9" w14:textId="77777777" w:rsidTr="00B24B0D">
        <w:trPr>
          <w:jc w:val="center"/>
        </w:trPr>
        <w:tc>
          <w:tcPr>
            <w:tcW w:w="3552" w:type="pct"/>
            <w:gridSpan w:val="4"/>
            <w:tcBorders>
              <w:top w:val="nil"/>
              <w:bottom w:val="single" w:sz="4" w:space="0" w:color="000000"/>
            </w:tcBorders>
          </w:tcPr>
          <w:p w14:paraId="2AB53788" w14:textId="77777777" w:rsidR="00082102" w:rsidRPr="002F7B20" w:rsidRDefault="00082102" w:rsidP="00082102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</w:p>
        </w:tc>
        <w:tc>
          <w:tcPr>
            <w:tcW w:w="1448" w:type="pct"/>
            <w:tcBorders>
              <w:top w:val="nil"/>
              <w:bottom w:val="single" w:sz="4" w:space="0" w:color="000000"/>
            </w:tcBorders>
          </w:tcPr>
          <w:p w14:paraId="0520174E" w14:textId="77777777" w:rsidR="00082102" w:rsidRPr="002F7B20" w:rsidRDefault="00082102" w:rsidP="00082102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</w:p>
        </w:tc>
      </w:tr>
      <w:tr w:rsidR="006A5A24" w:rsidRPr="006843A6" w14:paraId="632591D4" w14:textId="77777777" w:rsidTr="00B24B0D">
        <w:trPr>
          <w:jc w:val="center"/>
        </w:trPr>
        <w:tc>
          <w:tcPr>
            <w:tcW w:w="1809" w:type="pct"/>
            <w:gridSpan w:val="2"/>
            <w:tcBorders>
              <w:bottom w:val="nil"/>
              <w:right w:val="single" w:sz="4" w:space="0" w:color="auto"/>
            </w:tcBorders>
          </w:tcPr>
          <w:p w14:paraId="57B0DBBC" w14:textId="7C0149E0" w:rsidR="006A5A24" w:rsidRPr="006843A6" w:rsidRDefault="006A5A24" w:rsidP="0053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 w:rsidRPr="006843A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Unidade de </w:t>
            </w:r>
            <w:r w:rsidRPr="002F7B20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lotação atual</w:t>
            </w:r>
          </w:p>
        </w:tc>
        <w:tc>
          <w:tcPr>
            <w:tcW w:w="1743" w:type="pct"/>
            <w:gridSpan w:val="2"/>
            <w:tcBorders>
              <w:left w:val="single" w:sz="4" w:space="0" w:color="auto"/>
              <w:bottom w:val="nil"/>
            </w:tcBorders>
          </w:tcPr>
          <w:p w14:paraId="2C4C5CD6" w14:textId="4EA95A92" w:rsidR="006A5A24" w:rsidRPr="002F7B20" w:rsidRDefault="006A5A24" w:rsidP="0053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 w:rsidRPr="006843A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Unidade de </w:t>
            </w:r>
            <w:r w:rsidRPr="002F7B20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lotação </w:t>
            </w:r>
            <w:r w:rsidR="005C01D4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antes </w:t>
            </w:r>
            <w:r w:rsidRPr="002F7B20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p</w:t>
            </w:r>
            <w:r w:rsidRPr="006843A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retendida</w:t>
            </w:r>
          </w:p>
        </w:tc>
        <w:tc>
          <w:tcPr>
            <w:tcW w:w="1448" w:type="pct"/>
            <w:tcBorders>
              <w:left w:val="single" w:sz="4" w:space="0" w:color="auto"/>
              <w:bottom w:val="nil"/>
            </w:tcBorders>
          </w:tcPr>
          <w:p w14:paraId="36EAA76B" w14:textId="7F9819D9" w:rsidR="006A5A24" w:rsidRPr="006843A6" w:rsidRDefault="00802B8E" w:rsidP="00532BD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Cargo/área</w:t>
            </w:r>
          </w:p>
        </w:tc>
      </w:tr>
      <w:tr w:rsidR="006A5A24" w:rsidRPr="006843A6" w14:paraId="27066B4F" w14:textId="77777777" w:rsidTr="00B24B0D">
        <w:trPr>
          <w:jc w:val="center"/>
        </w:trPr>
        <w:tc>
          <w:tcPr>
            <w:tcW w:w="1809" w:type="pct"/>
            <w:gridSpan w:val="2"/>
            <w:tcBorders>
              <w:top w:val="nil"/>
              <w:right w:val="single" w:sz="4" w:space="0" w:color="auto"/>
            </w:tcBorders>
          </w:tcPr>
          <w:p w14:paraId="335869AD" w14:textId="77777777" w:rsidR="006A5A24" w:rsidRPr="006843A6" w:rsidRDefault="006A5A24" w:rsidP="006843A6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</w:p>
        </w:tc>
        <w:tc>
          <w:tcPr>
            <w:tcW w:w="1743" w:type="pct"/>
            <w:gridSpan w:val="2"/>
            <w:tcBorders>
              <w:top w:val="nil"/>
              <w:left w:val="single" w:sz="4" w:space="0" w:color="auto"/>
            </w:tcBorders>
          </w:tcPr>
          <w:p w14:paraId="1A1F20FA" w14:textId="77777777" w:rsidR="006A5A24" w:rsidRPr="006843A6" w:rsidRDefault="006A5A24" w:rsidP="006843A6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</w:p>
        </w:tc>
        <w:tc>
          <w:tcPr>
            <w:tcW w:w="1448" w:type="pct"/>
            <w:tcBorders>
              <w:top w:val="nil"/>
              <w:left w:val="single" w:sz="4" w:space="0" w:color="auto"/>
            </w:tcBorders>
          </w:tcPr>
          <w:p w14:paraId="61DAEEC2" w14:textId="0AE54F48" w:rsidR="006A5A24" w:rsidRPr="006843A6" w:rsidRDefault="006A5A24" w:rsidP="006843A6">
            <w:pPr>
              <w:autoSpaceDE w:val="0"/>
              <w:autoSpaceDN w:val="0"/>
              <w:adjustRightInd w:val="0"/>
              <w:spacing w:before="40" w:after="4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</w:p>
        </w:tc>
      </w:tr>
      <w:tr w:rsidR="006843A6" w:rsidRPr="006843A6" w14:paraId="48041050" w14:textId="77777777" w:rsidTr="00C360CB">
        <w:trPr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ECB5B7" w14:textId="35FB2484" w:rsidR="006843A6" w:rsidRPr="006843A6" w:rsidRDefault="00AB5E82" w:rsidP="000730DA">
            <w:pPr>
              <w:autoSpaceDE w:val="0"/>
              <w:autoSpaceDN w:val="0"/>
              <w:adjustRightInd w:val="0"/>
              <w:spacing w:before="480" w:after="24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 w:rsidRPr="00AB5E82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Ve</w:t>
            </w:r>
            <w:r w:rsidR="0090025A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nho</w:t>
            </w:r>
            <w:r w:rsidRPr="00AB5E82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 solicitar a minha DESISTÊNCIA </w:t>
            </w:r>
            <w:r w:rsidR="0090025A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do</w:t>
            </w:r>
            <w:r w:rsidRPr="00AB5E82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 xml:space="preserve"> Processo Interno de Remoção, nos termos do </w:t>
            </w:r>
            <w:r w:rsidR="005D44C7" w:rsidRPr="006843A6">
              <w:rPr>
                <w:rFonts w:ascii="Calibri" w:eastAsia="Calibri" w:hAnsi="Calibri" w:cs="Arial"/>
                <w:color w:val="000000"/>
                <w:sz w:val="20"/>
                <w:lang w:val="pt-BR"/>
              </w:rPr>
              <w:t xml:space="preserve">Edital nº </w:t>
            </w:r>
            <w:sdt>
              <w:sdtPr>
                <w:rPr>
                  <w:rFonts w:ascii="Calibri" w:eastAsia="Calibri" w:hAnsi="Calibri" w:cs="Arial"/>
                  <w:color w:val="000000"/>
                  <w:sz w:val="20"/>
                  <w:lang w:val="pt-BR"/>
                </w:rPr>
                <w:alias w:val="Palavras-chave"/>
                <w:tag w:val=""/>
                <w:id w:val="-537207038"/>
                <w:placeholder>
                  <w:docPart w:val="BE5040B9BED547808312D43866FF4BA8"/>
                </w:placeholder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EndPr/>
              <w:sdtContent>
                <w:r w:rsidR="00683297">
                  <w:rPr>
                    <w:rFonts w:ascii="Calibri" w:eastAsia="Calibri" w:hAnsi="Calibri" w:cs="Arial"/>
                    <w:color w:val="000000"/>
                    <w:sz w:val="20"/>
                    <w:lang w:val="pt-BR"/>
                  </w:rPr>
                  <w:t>02</w:t>
                </w:r>
              </w:sdtContent>
            </w:sdt>
            <w:r w:rsidR="005D44C7" w:rsidRPr="006843A6">
              <w:rPr>
                <w:rFonts w:ascii="Calibri" w:eastAsia="Calibri" w:hAnsi="Calibri" w:cs="Arial"/>
                <w:color w:val="000000"/>
                <w:sz w:val="20"/>
                <w:lang w:val="pt-BR"/>
              </w:rPr>
              <w:t>/</w:t>
            </w:r>
            <w:sdt>
              <w:sdtPr>
                <w:rPr>
                  <w:rFonts w:ascii="Calibri" w:eastAsia="Calibri" w:hAnsi="Calibri" w:cs="Arial"/>
                  <w:color w:val="000000"/>
                  <w:sz w:val="20"/>
                  <w:lang w:val="pt-BR"/>
                </w:rPr>
                <w:alias w:val="Comentários"/>
                <w:tag w:val=""/>
                <w:id w:val="-1032339454"/>
                <w:placeholder>
                  <w:docPart w:val="85339A02CACF40318CE7CBC94F3F272D"/>
                </w:placeholder>
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<w:text w:multiLine="1"/>
              </w:sdtPr>
              <w:sdtEndPr/>
              <w:sdtContent>
                <w:r w:rsidR="00111805">
                  <w:rPr>
                    <w:rFonts w:ascii="Calibri" w:eastAsia="Calibri" w:hAnsi="Calibri" w:cs="Arial"/>
                    <w:color w:val="000000"/>
                    <w:sz w:val="20"/>
                    <w:lang w:val="pt-BR"/>
                  </w:rPr>
                  <w:t>2026</w:t>
                </w:r>
              </w:sdtContent>
            </w:sdt>
            <w:r w:rsidR="005D44C7" w:rsidRPr="006843A6">
              <w:rPr>
                <w:rFonts w:ascii="Calibri" w:eastAsia="Calibri" w:hAnsi="Calibri" w:cs="Arial"/>
                <w:color w:val="000000"/>
                <w:sz w:val="20"/>
                <w:lang w:val="pt-BR"/>
              </w:rPr>
              <w:t xml:space="preserve"> – IFPA</w:t>
            </w:r>
            <w:r w:rsidRPr="00AB5E82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, conforme justificado abaixo.</w:t>
            </w:r>
          </w:p>
        </w:tc>
      </w:tr>
      <w:tr w:rsidR="006843A6" w:rsidRPr="006843A6" w14:paraId="1B957924" w14:textId="77777777" w:rsidTr="00C360CB">
        <w:trPr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F296F1" w14:textId="0B6055BC" w:rsidR="006843A6" w:rsidRPr="006843A6" w:rsidRDefault="00C26494" w:rsidP="006843A6">
            <w:pPr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ascii="Calibri" w:eastAsia="Calibri" w:hAnsi="Calibri" w:cs="Arial"/>
                <w:b/>
                <w:color w:val="000000"/>
                <w:sz w:val="20"/>
                <w:lang w:val="pt-BR"/>
              </w:rPr>
            </w:pPr>
            <w:r>
              <w:rPr>
                <w:rFonts w:ascii="Calibri" w:eastAsia="Calibri" w:hAnsi="Calibri" w:cs="Arial"/>
                <w:b/>
                <w:color w:val="000000"/>
                <w:sz w:val="20"/>
                <w:lang w:val="pt-BR"/>
              </w:rPr>
              <w:t>JUSTIFICATIVA</w:t>
            </w:r>
          </w:p>
        </w:tc>
      </w:tr>
      <w:tr w:rsidR="006843A6" w:rsidRPr="006843A6" w14:paraId="69353AEC" w14:textId="77777777" w:rsidTr="00C360CB">
        <w:trPr>
          <w:trHeight w:val="80"/>
          <w:jc w:val="center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0888" w14:textId="77777777" w:rsidR="006843A6" w:rsidRPr="006843A6" w:rsidRDefault="006843A6" w:rsidP="006843A6">
            <w:pPr>
              <w:autoSpaceDE w:val="0"/>
              <w:autoSpaceDN w:val="0"/>
              <w:adjustRightInd w:val="0"/>
              <w:spacing w:before="20" w:after="2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</w:p>
        </w:tc>
      </w:tr>
      <w:tr w:rsidR="006843A6" w:rsidRPr="006843A6" w14:paraId="517E71CA" w14:textId="77777777" w:rsidTr="00C360CB">
        <w:trPr>
          <w:trHeight w:val="80"/>
          <w:jc w:val="center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50B1" w14:textId="77777777" w:rsidR="006843A6" w:rsidRPr="006843A6" w:rsidRDefault="006843A6" w:rsidP="006843A6">
            <w:pPr>
              <w:autoSpaceDE w:val="0"/>
              <w:autoSpaceDN w:val="0"/>
              <w:adjustRightInd w:val="0"/>
              <w:spacing w:before="20" w:after="2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</w:p>
        </w:tc>
      </w:tr>
      <w:tr w:rsidR="006843A6" w:rsidRPr="006843A6" w14:paraId="03CE46BD" w14:textId="77777777" w:rsidTr="00C360CB">
        <w:trPr>
          <w:trHeight w:val="80"/>
          <w:jc w:val="center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23E7" w14:textId="77777777" w:rsidR="006843A6" w:rsidRPr="006843A6" w:rsidRDefault="006843A6" w:rsidP="006843A6">
            <w:pPr>
              <w:autoSpaceDE w:val="0"/>
              <w:autoSpaceDN w:val="0"/>
              <w:adjustRightInd w:val="0"/>
              <w:spacing w:before="20" w:after="2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</w:p>
        </w:tc>
      </w:tr>
      <w:tr w:rsidR="006843A6" w:rsidRPr="006843A6" w14:paraId="1001BA15" w14:textId="77777777" w:rsidTr="00C360CB">
        <w:trPr>
          <w:trHeight w:val="80"/>
          <w:jc w:val="center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70D7" w14:textId="77777777" w:rsidR="006843A6" w:rsidRPr="006843A6" w:rsidRDefault="006843A6" w:rsidP="006843A6">
            <w:pPr>
              <w:autoSpaceDE w:val="0"/>
              <w:autoSpaceDN w:val="0"/>
              <w:adjustRightInd w:val="0"/>
              <w:spacing w:before="20" w:after="2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</w:p>
        </w:tc>
      </w:tr>
      <w:tr w:rsidR="006843A6" w:rsidRPr="006843A6" w14:paraId="66120F5C" w14:textId="77777777" w:rsidTr="00C360CB">
        <w:trPr>
          <w:trHeight w:val="80"/>
          <w:jc w:val="center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C602B" w14:textId="77777777" w:rsidR="006843A6" w:rsidRPr="006843A6" w:rsidRDefault="006843A6" w:rsidP="006843A6">
            <w:pPr>
              <w:autoSpaceDE w:val="0"/>
              <w:autoSpaceDN w:val="0"/>
              <w:adjustRightInd w:val="0"/>
              <w:spacing w:before="20" w:after="2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</w:p>
        </w:tc>
      </w:tr>
      <w:tr w:rsidR="006843A6" w:rsidRPr="006843A6" w14:paraId="1613AD87" w14:textId="77777777" w:rsidTr="00C360CB">
        <w:trPr>
          <w:trHeight w:val="80"/>
          <w:jc w:val="center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43009" w14:textId="77777777" w:rsidR="006843A6" w:rsidRPr="006843A6" w:rsidRDefault="006843A6" w:rsidP="006843A6">
            <w:pPr>
              <w:autoSpaceDE w:val="0"/>
              <w:autoSpaceDN w:val="0"/>
              <w:adjustRightInd w:val="0"/>
              <w:spacing w:before="20" w:after="2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</w:p>
        </w:tc>
      </w:tr>
      <w:tr w:rsidR="006843A6" w:rsidRPr="006843A6" w14:paraId="48CAC8A9" w14:textId="77777777" w:rsidTr="00C360CB">
        <w:trPr>
          <w:trHeight w:val="80"/>
          <w:jc w:val="center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C8DF" w14:textId="77777777" w:rsidR="006843A6" w:rsidRPr="006843A6" w:rsidRDefault="006843A6" w:rsidP="006843A6">
            <w:pPr>
              <w:autoSpaceDE w:val="0"/>
              <w:autoSpaceDN w:val="0"/>
              <w:adjustRightInd w:val="0"/>
              <w:spacing w:before="20" w:after="2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</w:p>
        </w:tc>
      </w:tr>
      <w:tr w:rsidR="006843A6" w:rsidRPr="006843A6" w14:paraId="37D1ACD9" w14:textId="77777777" w:rsidTr="00C360CB">
        <w:trPr>
          <w:trHeight w:val="80"/>
          <w:jc w:val="center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D755" w14:textId="77777777" w:rsidR="006843A6" w:rsidRPr="006843A6" w:rsidRDefault="006843A6" w:rsidP="006843A6">
            <w:pPr>
              <w:autoSpaceDE w:val="0"/>
              <w:autoSpaceDN w:val="0"/>
              <w:adjustRightInd w:val="0"/>
              <w:spacing w:before="20" w:after="2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</w:p>
        </w:tc>
      </w:tr>
      <w:tr w:rsidR="006843A6" w:rsidRPr="006843A6" w14:paraId="2A150B73" w14:textId="77777777" w:rsidTr="002831D1">
        <w:trPr>
          <w:trHeight w:val="80"/>
          <w:jc w:val="center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0D9ED" w14:textId="77777777" w:rsidR="006843A6" w:rsidRPr="006843A6" w:rsidRDefault="006843A6" w:rsidP="006843A6">
            <w:pPr>
              <w:autoSpaceDE w:val="0"/>
              <w:autoSpaceDN w:val="0"/>
              <w:adjustRightInd w:val="0"/>
              <w:spacing w:before="20" w:after="2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</w:p>
        </w:tc>
      </w:tr>
      <w:tr w:rsidR="006843A6" w:rsidRPr="006843A6" w14:paraId="5D84CFBF" w14:textId="77777777" w:rsidTr="002831D1">
        <w:trPr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F41033" w14:textId="77777777" w:rsidR="006843A6" w:rsidRDefault="00EA6997" w:rsidP="00C0299D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Nestes termos</w:t>
            </w:r>
            <w:r w:rsidR="006728C7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,</w:t>
            </w:r>
          </w:p>
          <w:p w14:paraId="7277159B" w14:textId="17A78600" w:rsidR="006728C7" w:rsidRPr="006843A6" w:rsidRDefault="00FB5224" w:rsidP="00C0299D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Pede deferimento.</w:t>
            </w:r>
          </w:p>
        </w:tc>
      </w:tr>
      <w:tr w:rsidR="006843A6" w:rsidRPr="006843A6" w14:paraId="5DF1C51E" w14:textId="77777777" w:rsidTr="00C360CB">
        <w:trPr>
          <w:jc w:val="center"/>
        </w:trPr>
        <w:tc>
          <w:tcPr>
            <w:tcW w:w="144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B22B6B7" w14:textId="77777777" w:rsidR="006843A6" w:rsidRPr="006843A6" w:rsidRDefault="006843A6" w:rsidP="00E67051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 w:rsidRPr="006843A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___________________</w:t>
            </w:r>
          </w:p>
        </w:tc>
        <w:tc>
          <w:tcPr>
            <w:tcW w:w="1443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C86CA4" w14:textId="77777777" w:rsidR="006843A6" w:rsidRPr="006843A6" w:rsidRDefault="006843A6" w:rsidP="00E67051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 w:rsidRPr="006843A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_____/_____/_____</w:t>
            </w:r>
          </w:p>
        </w:tc>
        <w:tc>
          <w:tcPr>
            <w:tcW w:w="2114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CFC811B" w14:textId="31BC38D7" w:rsidR="006843A6" w:rsidRPr="006843A6" w:rsidRDefault="006843A6" w:rsidP="006D0116">
            <w:pPr>
              <w:autoSpaceDE w:val="0"/>
              <w:autoSpaceDN w:val="0"/>
              <w:adjustRightInd w:val="0"/>
              <w:spacing w:before="240" w:after="0" w:line="240" w:lineRule="auto"/>
              <w:jc w:val="center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 w:rsidRPr="006843A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_____________________</w:t>
            </w:r>
            <w:r w:rsidR="00E67051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____________</w:t>
            </w:r>
            <w:r w:rsidRPr="006843A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________</w:t>
            </w:r>
          </w:p>
        </w:tc>
      </w:tr>
      <w:tr w:rsidR="006843A6" w:rsidRPr="006843A6" w14:paraId="2A80C566" w14:textId="77777777" w:rsidTr="00C360CB">
        <w:trPr>
          <w:jc w:val="center"/>
        </w:trPr>
        <w:tc>
          <w:tcPr>
            <w:tcW w:w="144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F2407B6" w14:textId="77777777" w:rsidR="006843A6" w:rsidRPr="006843A6" w:rsidRDefault="006843A6" w:rsidP="00E67051">
            <w:pPr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 w:rsidRPr="006843A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Local</w:t>
            </w:r>
          </w:p>
        </w:tc>
        <w:tc>
          <w:tcPr>
            <w:tcW w:w="144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48959A" w14:textId="77777777" w:rsidR="006843A6" w:rsidRPr="006843A6" w:rsidRDefault="006843A6" w:rsidP="00E67051">
            <w:pPr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 w:rsidRPr="006843A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Data</w:t>
            </w:r>
          </w:p>
        </w:tc>
        <w:tc>
          <w:tcPr>
            <w:tcW w:w="21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A00F89" w14:textId="77777777" w:rsidR="006843A6" w:rsidRPr="006843A6" w:rsidRDefault="006843A6" w:rsidP="006D0116">
            <w:pPr>
              <w:autoSpaceDE w:val="0"/>
              <w:autoSpaceDN w:val="0"/>
              <w:adjustRightInd w:val="0"/>
              <w:spacing w:before="120" w:after="60" w:line="240" w:lineRule="auto"/>
              <w:jc w:val="center"/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</w:pPr>
            <w:r w:rsidRPr="006843A6">
              <w:rPr>
                <w:rFonts w:ascii="Calibri" w:eastAsia="Calibri" w:hAnsi="Calibri" w:cs="Arial"/>
                <w:bCs/>
                <w:color w:val="000000"/>
                <w:sz w:val="20"/>
                <w:lang w:val="pt-BR"/>
              </w:rPr>
              <w:t>Assinatura do Servidor</w:t>
            </w:r>
          </w:p>
        </w:tc>
      </w:tr>
    </w:tbl>
    <w:p w14:paraId="2921B099" w14:textId="7CF9A07E" w:rsidR="006843A6" w:rsidRPr="006843A6" w:rsidRDefault="006843A6" w:rsidP="006843A6">
      <w:pPr>
        <w:spacing w:before="120" w:after="0" w:line="240" w:lineRule="auto"/>
        <w:jc w:val="both"/>
        <w:rPr>
          <w:rFonts w:ascii="Calibri" w:eastAsia="Calibri" w:hAnsi="Calibri" w:cs="Arial"/>
          <w:color w:val="000000"/>
          <w:sz w:val="20"/>
          <w:lang w:val="pt-BR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72"/>
      </w:tblGrid>
      <w:tr w:rsidR="006843A6" w:rsidRPr="006843A6" w14:paraId="3FDBA97C" w14:textId="77777777" w:rsidTr="00B11C9E">
        <w:trPr>
          <w:jc w:val="center"/>
        </w:trPr>
        <w:tc>
          <w:tcPr>
            <w:tcW w:w="5000" w:type="pct"/>
          </w:tcPr>
          <w:p w14:paraId="0C80AF8F" w14:textId="77777777" w:rsidR="006843A6" w:rsidRPr="006843A6" w:rsidRDefault="006843A6" w:rsidP="006843A6">
            <w:pPr>
              <w:spacing w:before="120" w:after="0" w:line="240" w:lineRule="auto"/>
              <w:jc w:val="both"/>
              <w:rPr>
                <w:rFonts w:ascii="Calibri" w:eastAsia="Calibri" w:hAnsi="Calibri" w:cs="Arial"/>
                <w:b/>
                <w:color w:val="000000"/>
                <w:sz w:val="20"/>
                <w:lang w:val="pt-BR"/>
              </w:rPr>
            </w:pPr>
            <w:r w:rsidRPr="006843A6">
              <w:rPr>
                <w:rFonts w:ascii="Calibri" w:eastAsia="Calibri" w:hAnsi="Calibri" w:cs="Arial"/>
                <w:b/>
                <w:color w:val="000000"/>
                <w:sz w:val="20"/>
                <w:lang w:val="pt-BR"/>
              </w:rPr>
              <w:t>ORIENTAÇÕES</w:t>
            </w:r>
          </w:p>
        </w:tc>
      </w:tr>
      <w:tr w:rsidR="006843A6" w:rsidRPr="006843A6" w14:paraId="07B44B6C" w14:textId="77777777" w:rsidTr="00B11C9E">
        <w:trPr>
          <w:jc w:val="center"/>
        </w:trPr>
        <w:tc>
          <w:tcPr>
            <w:tcW w:w="5000" w:type="pct"/>
            <w:tcBorders>
              <w:bottom w:val="single" w:sz="4" w:space="0" w:color="000000"/>
            </w:tcBorders>
          </w:tcPr>
          <w:p w14:paraId="6901DE26" w14:textId="7AB349E3" w:rsidR="006843A6" w:rsidRPr="006843A6" w:rsidRDefault="006843A6" w:rsidP="006843A6">
            <w:pPr>
              <w:spacing w:before="120" w:after="120" w:line="240" w:lineRule="auto"/>
              <w:jc w:val="both"/>
              <w:rPr>
                <w:rFonts w:ascii="Calibri" w:eastAsia="Calibri" w:hAnsi="Calibri" w:cs="Arial"/>
                <w:color w:val="000000"/>
                <w:sz w:val="20"/>
                <w:lang w:val="pt-BR"/>
              </w:rPr>
            </w:pPr>
            <w:r w:rsidRPr="006843A6">
              <w:rPr>
                <w:rFonts w:ascii="Calibri" w:eastAsia="Calibri" w:hAnsi="Calibri" w:cs="Arial"/>
                <w:color w:val="000000"/>
                <w:sz w:val="20"/>
                <w:lang w:val="pt-BR"/>
              </w:rPr>
              <w:t xml:space="preserve">O </w:t>
            </w:r>
            <w:r w:rsidR="00BD3360">
              <w:rPr>
                <w:rFonts w:ascii="Calibri" w:eastAsia="Calibri" w:hAnsi="Calibri" w:cs="Arial"/>
                <w:color w:val="000000"/>
                <w:sz w:val="20"/>
                <w:lang w:val="pt-BR"/>
              </w:rPr>
              <w:t>candidato</w:t>
            </w:r>
            <w:r w:rsidRPr="006843A6">
              <w:rPr>
                <w:rFonts w:ascii="Calibri" w:eastAsia="Calibri" w:hAnsi="Calibri" w:cs="Arial"/>
                <w:color w:val="000000"/>
                <w:sz w:val="20"/>
                <w:lang w:val="pt-BR"/>
              </w:rPr>
              <w:t xml:space="preserve"> deverá remeter este formulário</w:t>
            </w:r>
            <w:r w:rsidR="001A1B7C">
              <w:rPr>
                <w:rFonts w:ascii="Calibri" w:eastAsia="Calibri" w:hAnsi="Calibri" w:cs="Arial"/>
                <w:color w:val="000000"/>
                <w:sz w:val="20"/>
                <w:lang w:val="pt-BR"/>
              </w:rPr>
              <w:t xml:space="preserve"> de desistência</w:t>
            </w:r>
            <w:r w:rsidRPr="006843A6">
              <w:rPr>
                <w:rFonts w:ascii="Calibri" w:eastAsia="Calibri" w:hAnsi="Calibri" w:cs="Arial"/>
                <w:color w:val="000000"/>
                <w:sz w:val="20"/>
                <w:lang w:val="pt-BR"/>
              </w:rPr>
              <w:t xml:space="preserve">, devidamente </w:t>
            </w:r>
            <w:r w:rsidR="00390BC1">
              <w:rPr>
                <w:rFonts w:ascii="Calibri" w:eastAsia="Calibri" w:hAnsi="Calibri" w:cs="Arial"/>
                <w:color w:val="000000"/>
                <w:sz w:val="20"/>
                <w:lang w:val="pt-BR"/>
              </w:rPr>
              <w:t xml:space="preserve">preenchido e </w:t>
            </w:r>
            <w:r w:rsidR="00390BC1" w:rsidRPr="002829FD">
              <w:rPr>
                <w:rFonts w:ascii="Calibri" w:eastAsia="Calibri" w:hAnsi="Calibri" w:cs="Arial"/>
                <w:color w:val="000000"/>
                <w:sz w:val="20"/>
                <w:lang w:val="pt-BR"/>
              </w:rPr>
              <w:t>assinado</w:t>
            </w:r>
            <w:r w:rsidR="00702255" w:rsidRPr="002829FD">
              <w:rPr>
                <w:rFonts w:ascii="Calibri" w:eastAsia="Calibri" w:hAnsi="Calibri" w:cs="Arial"/>
                <w:color w:val="000000"/>
                <w:sz w:val="20"/>
                <w:lang w:val="pt-BR"/>
              </w:rPr>
              <w:t>,</w:t>
            </w:r>
            <w:r w:rsidRPr="002829FD">
              <w:rPr>
                <w:rFonts w:ascii="Calibri" w:eastAsia="Calibri" w:hAnsi="Calibri" w:cs="Arial"/>
                <w:color w:val="000000"/>
                <w:sz w:val="20"/>
                <w:lang w:val="pt-BR"/>
              </w:rPr>
              <w:t xml:space="preserve"> para</w:t>
            </w:r>
            <w:r w:rsidR="005D3736" w:rsidRPr="002829FD">
              <w:rPr>
                <w:rFonts w:ascii="Calibri" w:eastAsia="Calibri" w:hAnsi="Calibri" w:cs="Arial"/>
                <w:color w:val="000000"/>
                <w:sz w:val="20"/>
                <w:lang w:val="pt-BR"/>
              </w:rPr>
              <w:t xml:space="preserve"> a</w:t>
            </w:r>
            <w:r w:rsidRPr="002829FD">
              <w:rPr>
                <w:rFonts w:ascii="Calibri" w:eastAsia="Calibri" w:hAnsi="Calibri" w:cs="Arial"/>
                <w:color w:val="000000"/>
                <w:sz w:val="20"/>
                <w:lang w:val="pt-BR"/>
              </w:rPr>
              <w:t xml:space="preserve"> Comissão </w:t>
            </w:r>
            <w:r w:rsidR="00E77E6A" w:rsidRPr="002829FD">
              <w:rPr>
                <w:rFonts w:ascii="Calibri" w:eastAsia="Calibri" w:hAnsi="Calibri" w:cs="Arial"/>
                <w:color w:val="000000"/>
                <w:sz w:val="20"/>
                <w:lang w:val="pt-BR"/>
              </w:rPr>
              <w:t>Permanente de</w:t>
            </w:r>
            <w:r w:rsidRPr="002829FD">
              <w:rPr>
                <w:rFonts w:ascii="Calibri" w:eastAsia="Calibri" w:hAnsi="Calibri" w:cs="Arial"/>
                <w:color w:val="000000"/>
                <w:sz w:val="20"/>
                <w:lang w:val="pt-BR"/>
              </w:rPr>
              <w:t xml:space="preserve"> Remoção</w:t>
            </w:r>
            <w:r w:rsidR="005A0902" w:rsidRPr="002829FD">
              <w:rPr>
                <w:rFonts w:ascii="Calibri" w:eastAsia="Calibri" w:hAnsi="Calibri" w:cs="Arial"/>
                <w:color w:val="000000"/>
                <w:sz w:val="20"/>
                <w:lang w:val="pt-BR"/>
              </w:rPr>
              <w:t xml:space="preserve"> via</w:t>
            </w:r>
            <w:r w:rsidR="00F44C6E" w:rsidRPr="002829FD">
              <w:rPr>
                <w:rFonts w:ascii="Calibri" w:eastAsia="Calibri" w:hAnsi="Calibri" w:cs="Arial"/>
                <w:color w:val="000000"/>
                <w:sz w:val="20"/>
                <w:lang w:val="pt-BR"/>
              </w:rPr>
              <w:t xml:space="preserve"> e-mail ou Processo Administrativo </w:t>
            </w:r>
            <w:r w:rsidR="007879F8" w:rsidRPr="002829FD">
              <w:rPr>
                <w:rFonts w:ascii="Calibri" w:eastAsia="Calibri" w:hAnsi="Calibri" w:cs="Arial"/>
                <w:color w:val="000000"/>
                <w:sz w:val="20"/>
                <w:lang w:val="pt-BR"/>
              </w:rPr>
              <w:t>(</w:t>
            </w:r>
            <w:r w:rsidR="002829FD" w:rsidRPr="002829FD">
              <w:rPr>
                <w:rFonts w:ascii="Calibri" w:eastAsia="Calibri" w:hAnsi="Calibri" w:cs="Arial"/>
                <w:color w:val="000000"/>
                <w:sz w:val="20"/>
                <w:lang w:val="pt-BR"/>
              </w:rPr>
              <w:t>conforme</w:t>
            </w:r>
            <w:r w:rsidR="007879F8" w:rsidRPr="002829FD">
              <w:rPr>
                <w:rFonts w:ascii="Calibri" w:eastAsia="Calibri" w:hAnsi="Calibri" w:cs="Arial"/>
                <w:color w:val="000000"/>
                <w:sz w:val="20"/>
                <w:lang w:val="pt-BR"/>
              </w:rPr>
              <w:t xml:space="preserve"> as regras do Edital nº </w:t>
            </w:r>
            <w:sdt>
              <w:sdtPr>
                <w:rPr>
                  <w:rFonts w:ascii="Calibri" w:eastAsia="Calibri" w:hAnsi="Calibri" w:cs="Arial"/>
                  <w:color w:val="000000"/>
                  <w:sz w:val="20"/>
                  <w:lang w:val="pt-BR"/>
                </w:rPr>
                <w:alias w:val="Palavras-chave"/>
                <w:tag w:val=""/>
                <w:id w:val="1758095648"/>
                <w:placeholder>
                  <w:docPart w:val="1106FE11E94A43C3B4DC983FC86BE181"/>
                </w:placeholder>
  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  <w:text/>
              </w:sdtPr>
              <w:sdtEndPr/>
              <w:sdtContent>
                <w:r w:rsidR="00683297">
                  <w:rPr>
                    <w:rFonts w:ascii="Calibri" w:eastAsia="Calibri" w:hAnsi="Calibri" w:cs="Arial"/>
                    <w:color w:val="000000"/>
                    <w:sz w:val="20"/>
                    <w:lang w:val="pt-BR"/>
                  </w:rPr>
                  <w:t>02</w:t>
                </w:r>
              </w:sdtContent>
            </w:sdt>
            <w:r w:rsidR="007879F8" w:rsidRPr="002829FD">
              <w:rPr>
                <w:rFonts w:ascii="Calibri" w:eastAsia="Calibri" w:hAnsi="Calibri" w:cs="Arial"/>
                <w:color w:val="000000"/>
                <w:sz w:val="20"/>
                <w:lang w:val="pt-BR"/>
              </w:rPr>
              <w:t>/</w:t>
            </w:r>
            <w:sdt>
              <w:sdtPr>
                <w:rPr>
                  <w:rFonts w:ascii="Calibri" w:eastAsia="Calibri" w:hAnsi="Calibri" w:cs="Arial"/>
                  <w:color w:val="000000"/>
                  <w:sz w:val="20"/>
                  <w:lang w:val="pt-BR"/>
                </w:rPr>
                <w:alias w:val="Comentários"/>
                <w:tag w:val=""/>
                <w:id w:val="-171266047"/>
                <w:placeholder>
                  <w:docPart w:val="173E1FB11CD341448E00E63F1A17F38A"/>
                </w:placeholder>
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<w:text w:multiLine="1"/>
              </w:sdtPr>
              <w:sdtEndPr/>
              <w:sdtContent>
                <w:r w:rsidR="00111805">
                  <w:rPr>
                    <w:rFonts w:ascii="Calibri" w:eastAsia="Calibri" w:hAnsi="Calibri" w:cs="Arial"/>
                    <w:color w:val="000000"/>
                    <w:sz w:val="20"/>
                    <w:lang w:val="pt-BR"/>
                  </w:rPr>
                  <w:t>2026</w:t>
                </w:r>
              </w:sdtContent>
            </w:sdt>
            <w:r w:rsidR="007879F8" w:rsidRPr="002829FD">
              <w:rPr>
                <w:rFonts w:ascii="Calibri" w:eastAsia="Calibri" w:hAnsi="Calibri" w:cs="Arial"/>
                <w:color w:val="000000"/>
                <w:sz w:val="20"/>
                <w:lang w:val="pt-BR"/>
              </w:rPr>
              <w:t xml:space="preserve"> – IFPA)</w:t>
            </w:r>
            <w:r w:rsidRPr="002829FD">
              <w:rPr>
                <w:rFonts w:ascii="Calibri" w:eastAsia="Calibri" w:hAnsi="Calibri" w:cs="Arial"/>
                <w:color w:val="000000"/>
                <w:sz w:val="20"/>
                <w:lang w:val="pt-BR"/>
              </w:rPr>
              <w:t>.</w:t>
            </w:r>
          </w:p>
        </w:tc>
      </w:tr>
    </w:tbl>
    <w:p w14:paraId="38481ED5" w14:textId="1783D60F" w:rsidR="00B76FAB" w:rsidRPr="006843A6" w:rsidRDefault="00B76FAB" w:rsidP="00B76FAB">
      <w:pPr>
        <w:rPr>
          <w:rFonts w:ascii="Calibri" w:hAnsi="Calibri" w:cs="Calibri"/>
          <w:sz w:val="20"/>
          <w:lang w:val="pt-BR"/>
        </w:rPr>
      </w:pPr>
    </w:p>
    <w:sectPr w:rsidR="00B76FAB" w:rsidRPr="006843A6" w:rsidSect="00AB02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888" w:right="862" w:bottom="1361" w:left="862" w:header="0" w:footer="0" w:gutter="0"/>
      <w:pgBorders w:offsetFrom="page">
        <w:top w:val="single" w:sz="4" w:space="12" w:color="auto"/>
        <w:left w:val="single" w:sz="4" w:space="12" w:color="auto"/>
        <w:bottom w:val="single" w:sz="4" w:space="12" w:color="auto"/>
        <w:right w:val="single" w:sz="4" w:space="12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8B3A48" w14:textId="77777777" w:rsidR="00135270" w:rsidRDefault="00135270">
      <w:pPr>
        <w:spacing w:after="0" w:line="240" w:lineRule="auto"/>
      </w:pPr>
      <w:r>
        <w:separator/>
      </w:r>
    </w:p>
  </w:endnote>
  <w:endnote w:type="continuationSeparator" w:id="0">
    <w:p w14:paraId="79B828EC" w14:textId="77777777" w:rsidR="00135270" w:rsidRDefault="00135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B54C4" w14:textId="77777777" w:rsidR="0097624E" w:rsidRDefault="0097624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340" w:type="dxa"/>
      <w:tblInd w:w="-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340"/>
    </w:tblGrid>
    <w:tr w:rsidR="00115663" w14:paraId="6E402C09" w14:textId="77777777" w:rsidTr="006E7D4D">
      <w:trPr>
        <w:trHeight w:val="1421"/>
      </w:trPr>
      <w:tc>
        <w:tcPr>
          <w:tcW w:w="11340" w:type="dxa"/>
          <w:tcBorders>
            <w:top w:val="nil"/>
            <w:left w:val="nil"/>
            <w:bottom w:val="nil"/>
            <w:right w:val="nil"/>
          </w:tcBorders>
        </w:tcPr>
        <w:p w14:paraId="73A3CEC4" w14:textId="20A8CA8E" w:rsidR="00115663" w:rsidRDefault="00D21A6A" w:rsidP="006E7D4D">
          <w:pPr>
            <w:pStyle w:val="Rodap"/>
            <w:spacing w:after="0"/>
            <w:ind w:left="3"/>
            <w:jc w:val="left"/>
          </w:pPr>
          <w:r>
            <w:rPr>
              <w:noProof/>
              <w:lang w:val="pt-BR" w:eastAsia="zh-CN"/>
            </w:rPr>
            <mc:AlternateContent>
              <mc:Choice Requires="wps">
                <w:drawing>
                  <wp:anchor distT="0" distB="0" distL="114300" distR="114300" simplePos="0" relativeHeight="251667456" behindDoc="0" locked="0" layoutInCell="1" allowOverlap="1" wp14:anchorId="20B9634C" wp14:editId="17850C68">
                    <wp:simplePos x="0" y="0"/>
                    <wp:positionH relativeFrom="column">
                      <wp:posOffset>6375354</wp:posOffset>
                    </wp:positionH>
                    <wp:positionV relativeFrom="paragraph">
                      <wp:posOffset>207353</wp:posOffset>
                    </wp:positionV>
                    <wp:extent cx="842153" cy="540385"/>
                    <wp:effectExtent l="0" t="0" r="0" b="0"/>
                    <wp:wrapNone/>
                    <wp:docPr id="1319422508" name="Caixa de Texto 131942250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842153" cy="54038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AAD6D6F" w14:textId="77777777" w:rsidR="00AF396E" w:rsidRPr="00FC4DAA" w:rsidRDefault="00AF396E" w:rsidP="00AF396E">
                                <w:pPr>
                                  <w:spacing w:after="0" w:line="240" w:lineRule="auto"/>
                                  <w:rPr>
                                    <w:rFonts w:ascii="Calibri" w:hAnsi="Calibri" w:cs="Calibri"/>
                                    <w:b/>
                                    <w:sz w:val="10"/>
                                    <w:szCs w:val="10"/>
                                  </w:rPr>
                                </w:pPr>
                                <w:r w:rsidRPr="00FC4DAA">
                                  <w:rPr>
                                    <w:rFonts w:ascii="Calibri" w:hAnsi="Calibri" w:cs="Calibri"/>
                                    <w:b/>
                                    <w:sz w:val="10"/>
                                    <w:szCs w:val="10"/>
                                  </w:rPr>
                                  <w:t>Comissão Organizadora:</w:t>
                                </w:r>
                              </w:p>
                              <w:p w14:paraId="7A4C2306" w14:textId="77777777" w:rsidR="00AF396E" w:rsidRPr="00FC4DAA" w:rsidRDefault="00AF396E" w:rsidP="00AF396E">
                                <w:pPr>
                                  <w:spacing w:after="0" w:line="240" w:lineRule="auto"/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</w:pPr>
                                <w:r w:rsidRPr="00FC4DAA"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  <w:t>Gilvan Borges – Presidente</w:t>
                                </w:r>
                              </w:p>
                              <w:p w14:paraId="55E88601" w14:textId="77777777" w:rsidR="00AF396E" w:rsidRPr="00FC4DAA" w:rsidRDefault="00AF396E" w:rsidP="00AF396E">
                                <w:pPr>
                                  <w:spacing w:after="0" w:line="240" w:lineRule="auto"/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</w:pPr>
                                <w:r w:rsidRPr="00FC4DAA"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  <w:t>Marcos Garcia – Membro</w:t>
                                </w:r>
                              </w:p>
                              <w:p w14:paraId="5469B2B2" w14:textId="77777777" w:rsidR="00AF396E" w:rsidRDefault="00AF396E" w:rsidP="00AF396E">
                                <w:pPr>
                                  <w:spacing w:after="0"/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</w:pPr>
                                <w:r w:rsidRPr="00FC4DAA"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  <w:t>Gabriel Santos – Membro</w:t>
                                </w:r>
                              </w:p>
                              <w:p w14:paraId="4B682DAC" w14:textId="77777777" w:rsidR="00683297" w:rsidRPr="00683297" w:rsidRDefault="00683297" w:rsidP="00683297">
                                <w:pPr>
                                  <w:spacing w:after="0"/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</w:pPr>
                                <w:r w:rsidRPr="00683297"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  <w:t>Marcone Silva – Membro</w:t>
                                </w:r>
                              </w:p>
                              <w:p w14:paraId="77B78924" w14:textId="76AD095B" w:rsidR="00AF396E" w:rsidRDefault="00683297" w:rsidP="00683297">
                                <w:pPr>
                                  <w:spacing w:after="0"/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</w:pPr>
                                <w:r w:rsidRPr="00683297">
                                  <w:rPr>
                                    <w:rFonts w:ascii="Calibri" w:hAnsi="Calibri" w:cs="Calibri"/>
                                    <w:sz w:val="10"/>
                                    <w:szCs w:val="10"/>
                                  </w:rPr>
                                  <w:t>Marcilene Marciel – Membro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0B9634C"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1319422508" o:spid="_x0000_s1030" type="#_x0000_t202" style="position:absolute;left:0;text-align:left;margin-left:502pt;margin-top:16.35pt;width:66.3pt;height:42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" filled="f" stroked="f" strokeweight=".5pt">
                    <v:textbox inset="1mm,1mm,1mm,1mm">
                      <w:txbxContent>
                        <w:p w14:paraId="4AAD6D6F" w14:textId="77777777" w:rsidR="00AF396E" w:rsidRPr="00FC4DAA" w:rsidRDefault="00AF396E" w:rsidP="00AF396E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b/>
                              <w:sz w:val="10"/>
                              <w:szCs w:val="10"/>
                            </w:rPr>
                          </w:pPr>
                          <w:r w:rsidRPr="00FC4DAA">
                            <w:rPr>
                              <w:rFonts w:ascii="Calibri" w:hAnsi="Calibri" w:cs="Calibri"/>
                              <w:b/>
                              <w:sz w:val="10"/>
                              <w:szCs w:val="10"/>
                            </w:rPr>
                            <w:t>Comissão Organizadora:</w:t>
                          </w:r>
                        </w:p>
                        <w:p w14:paraId="7A4C2306" w14:textId="77777777" w:rsidR="00AF396E" w:rsidRPr="00FC4DAA" w:rsidRDefault="00AF396E" w:rsidP="00AF396E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</w:pPr>
                          <w:r w:rsidRPr="00FC4DAA"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  <w:t>Gilvan Borges – Presidente</w:t>
                          </w:r>
                        </w:p>
                        <w:p w14:paraId="55E88601" w14:textId="77777777" w:rsidR="00AF396E" w:rsidRPr="00FC4DAA" w:rsidRDefault="00AF396E" w:rsidP="00AF396E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</w:pPr>
                          <w:r w:rsidRPr="00FC4DAA"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  <w:t>Marcos Garcia – Membro</w:t>
                          </w:r>
                        </w:p>
                        <w:p w14:paraId="5469B2B2" w14:textId="77777777" w:rsidR="00AF396E" w:rsidRDefault="00AF396E" w:rsidP="00AF396E">
                          <w:pPr>
                            <w:spacing w:after="0"/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</w:pPr>
                          <w:r w:rsidRPr="00FC4DAA"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  <w:t>Gabriel Santos – Membro</w:t>
                          </w:r>
                        </w:p>
                        <w:p w14:paraId="4B682DAC" w14:textId="77777777" w:rsidR="00683297" w:rsidRPr="00683297" w:rsidRDefault="00683297" w:rsidP="00683297">
                          <w:pPr>
                            <w:spacing w:after="0"/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</w:pPr>
                          <w:r w:rsidRPr="00683297"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  <w:t>Marcone Silva – Membro</w:t>
                          </w:r>
                        </w:p>
                        <w:p w14:paraId="77B78924" w14:textId="76AD095B" w:rsidR="00AF396E" w:rsidRDefault="00683297" w:rsidP="00683297">
                          <w:pPr>
                            <w:spacing w:after="0"/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</w:pPr>
                          <w:r w:rsidRPr="00683297">
                            <w:rPr>
                              <w:rFonts w:ascii="Calibri" w:hAnsi="Calibri" w:cs="Calibri"/>
                              <w:sz w:val="10"/>
                              <w:szCs w:val="10"/>
                            </w:rPr>
                            <w:t>Marcilene Marciel – Membro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E6415A" w:rsidRPr="00C7612D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4384" behindDoc="0" locked="0" layoutInCell="1" allowOverlap="1" wp14:anchorId="107ABF84" wp14:editId="0B0213E6">
                    <wp:simplePos x="0" y="0"/>
                    <wp:positionH relativeFrom="column">
                      <wp:posOffset>-31750</wp:posOffset>
                    </wp:positionH>
                    <wp:positionV relativeFrom="paragraph">
                      <wp:posOffset>196215</wp:posOffset>
                    </wp:positionV>
                    <wp:extent cx="1910080" cy="445135"/>
                    <wp:effectExtent l="0" t="0" r="0" b="0"/>
                    <wp:wrapNone/>
                    <wp:docPr id="45" name="Caixa de Texto 4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910080" cy="44513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DCD00FC" w14:textId="72D9ABD0" w:rsidR="00C7612D" w:rsidRPr="00FC4DAA" w:rsidRDefault="00C7612D" w:rsidP="00C7612D">
                                <w:pPr>
                                  <w:spacing w:after="0" w:line="240" w:lineRule="auto"/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10"/>
                                    <w:szCs w:val="6"/>
                                  </w:rPr>
                                </w:pPr>
                                <w:r w:rsidRPr="00FC4DAA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10"/>
                                    <w:szCs w:val="6"/>
                                  </w:rPr>
                                  <w:t>Informações da Comissão</w:t>
                                </w:r>
                                <w:r w:rsidR="00110A4E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10"/>
                                    <w:szCs w:val="6"/>
                                  </w:rPr>
                                  <w:t xml:space="preserve"> Permanente</w:t>
                                </w:r>
                                <w:r w:rsidRPr="00FC4DAA">
                                  <w:rPr>
                                    <w:rFonts w:ascii="Calibri" w:hAnsi="Calibri" w:cs="Calibri"/>
                                    <w:b/>
                                    <w:bCs/>
                                    <w:sz w:val="10"/>
                                    <w:szCs w:val="6"/>
                                  </w:rPr>
                                  <w:t xml:space="preserve"> de Remoção</w:t>
                                </w:r>
                              </w:p>
                              <w:p w14:paraId="1CABBC7C" w14:textId="77777777" w:rsidR="00C7612D" w:rsidRPr="00FC4DAA" w:rsidRDefault="00C7612D" w:rsidP="00C7612D">
                                <w:pPr>
                                  <w:spacing w:after="0" w:line="240" w:lineRule="auto"/>
                                  <w:rPr>
                                    <w:rFonts w:ascii="Calibri" w:hAnsi="Calibri" w:cs="Calibri"/>
                                    <w:sz w:val="10"/>
                                    <w:szCs w:val="6"/>
                                  </w:rPr>
                                </w:pPr>
                                <w:r w:rsidRPr="00FC4DAA">
                                  <w:rPr>
                                    <w:rFonts w:ascii="Calibri" w:hAnsi="Calibri" w:cs="Calibri"/>
                                    <w:sz w:val="10"/>
                                    <w:szCs w:val="6"/>
                                  </w:rPr>
                                  <w:t>E-mail: remocaointerna@ifpa.edu.br</w:t>
                                </w:r>
                              </w:p>
                              <w:p w14:paraId="036A9AF8" w14:textId="77777777" w:rsidR="00C7612D" w:rsidRPr="00FC4DAA" w:rsidRDefault="00C7612D" w:rsidP="00C7612D">
                                <w:pPr>
                                  <w:spacing w:after="0" w:line="240" w:lineRule="auto"/>
                                  <w:rPr>
                                    <w:rFonts w:ascii="Calibri" w:hAnsi="Calibri" w:cs="Calibri"/>
                                    <w:sz w:val="10"/>
                                    <w:szCs w:val="6"/>
                                  </w:rPr>
                                </w:pPr>
                                <w:r w:rsidRPr="00FC4DAA">
                                  <w:rPr>
                                    <w:rFonts w:ascii="Calibri" w:hAnsi="Calibri" w:cs="Calibri"/>
                                    <w:sz w:val="10"/>
                                    <w:szCs w:val="6"/>
                                  </w:rPr>
                                  <w:t>Av. João Paulo II, nº 514, Castanheira, CEP 66.610-770, Belém - PA.</w:t>
                                </w:r>
                              </w:p>
                              <w:p w14:paraId="2BC7DF3B" w14:textId="5D46BB64" w:rsidR="00C7612D" w:rsidRPr="00FC4DAA" w:rsidRDefault="00C7612D" w:rsidP="00C7612D">
                                <w:pPr>
                                  <w:spacing w:after="0" w:line="240" w:lineRule="auto"/>
                                  <w:rPr>
                                    <w:rFonts w:ascii="Calibri" w:hAnsi="Calibri" w:cs="Calibri"/>
                                    <w:sz w:val="10"/>
                                    <w:szCs w:val="6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107ABF84" id="Caixa de Texto 45" o:spid="_x0000_s1031" type="#_x0000_t202" style="position:absolute;left:0;text-align:left;margin-left:-2.5pt;margin-top:15.45pt;width:150.4pt;height:35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" filled="f" stroked="f" strokeweight=".5pt">
                    <v:textbox>
                      <w:txbxContent>
                        <w:p w14:paraId="5DCD00FC" w14:textId="72D9ABD0" w:rsidR="00C7612D" w:rsidRPr="00FC4DAA" w:rsidRDefault="00C7612D" w:rsidP="00C7612D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b/>
                              <w:bCs/>
                              <w:sz w:val="10"/>
                              <w:szCs w:val="6"/>
                            </w:rPr>
                          </w:pPr>
                          <w:r w:rsidRPr="00FC4DAA">
                            <w:rPr>
                              <w:rFonts w:ascii="Calibri" w:hAnsi="Calibri" w:cs="Calibri"/>
                              <w:b/>
                              <w:bCs/>
                              <w:sz w:val="10"/>
                              <w:szCs w:val="6"/>
                            </w:rPr>
                            <w:t xml:space="preserve">Informações </w:t>
                          </w:r>
                          <w:r w:rsidRPr="00FC4DAA">
                            <w:rPr>
                              <w:rFonts w:ascii="Calibri" w:hAnsi="Calibri" w:cs="Calibri"/>
                              <w:b/>
                              <w:bCs/>
                              <w:sz w:val="10"/>
                              <w:szCs w:val="6"/>
                            </w:rPr>
                            <w:t>da Comissão</w:t>
                          </w:r>
                          <w:r w:rsidR="00110A4E">
                            <w:rPr>
                              <w:rFonts w:ascii="Calibri" w:hAnsi="Calibri" w:cs="Calibri"/>
                              <w:b/>
                              <w:bCs/>
                              <w:sz w:val="10"/>
                              <w:szCs w:val="6"/>
                            </w:rPr>
                            <w:t xml:space="preserve"> Permanente</w:t>
                          </w:r>
                          <w:r w:rsidRPr="00FC4DAA">
                            <w:rPr>
                              <w:rFonts w:ascii="Calibri" w:hAnsi="Calibri" w:cs="Calibri"/>
                              <w:b/>
                              <w:bCs/>
                              <w:sz w:val="10"/>
                              <w:szCs w:val="6"/>
                            </w:rPr>
                            <w:t xml:space="preserve"> de Remoção</w:t>
                          </w:r>
                        </w:p>
                        <w:p w14:paraId="1CABBC7C" w14:textId="77777777" w:rsidR="00C7612D" w:rsidRPr="00FC4DAA" w:rsidRDefault="00C7612D" w:rsidP="00C7612D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sz w:val="10"/>
                              <w:szCs w:val="6"/>
                            </w:rPr>
                          </w:pPr>
                          <w:r w:rsidRPr="00FC4DAA">
                            <w:rPr>
                              <w:rFonts w:ascii="Calibri" w:hAnsi="Calibri" w:cs="Calibri"/>
                              <w:sz w:val="10"/>
                              <w:szCs w:val="6"/>
                            </w:rPr>
                            <w:t>E-mail: remocaointerna@ifpa.edu.br</w:t>
                          </w:r>
                        </w:p>
                        <w:p w14:paraId="036A9AF8" w14:textId="77777777" w:rsidR="00C7612D" w:rsidRPr="00FC4DAA" w:rsidRDefault="00C7612D" w:rsidP="00C7612D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sz w:val="10"/>
                              <w:szCs w:val="6"/>
                            </w:rPr>
                          </w:pPr>
                          <w:r w:rsidRPr="00FC4DAA">
                            <w:rPr>
                              <w:rFonts w:ascii="Calibri" w:hAnsi="Calibri" w:cs="Calibri"/>
                              <w:sz w:val="10"/>
                              <w:szCs w:val="6"/>
                            </w:rPr>
                            <w:t>Av. João Paulo II, nº 514, Castanheira, CEP 66.610-770, Belém - PA.</w:t>
                          </w:r>
                        </w:p>
                        <w:p w14:paraId="2BC7DF3B" w14:textId="5D46BB64" w:rsidR="00C7612D" w:rsidRPr="00FC4DAA" w:rsidRDefault="00C7612D" w:rsidP="00C7612D">
                          <w:pPr>
                            <w:spacing w:after="0" w:line="240" w:lineRule="auto"/>
                            <w:rPr>
                              <w:rFonts w:ascii="Calibri" w:hAnsi="Calibri" w:cs="Calibri"/>
                              <w:sz w:val="10"/>
                              <w:szCs w:val="6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115663">
            <w:rPr>
              <w:noProof/>
              <w:lang w:val="pt-BR" w:bidi="pt-BR"/>
            </w:rPr>
            <w:drawing>
              <wp:anchor distT="0" distB="0" distL="114300" distR="114300" simplePos="0" relativeHeight="251662336" behindDoc="0" locked="0" layoutInCell="1" allowOverlap="1" wp14:anchorId="39823CBF" wp14:editId="066F68FB">
                <wp:simplePos x="0" y="0"/>
                <wp:positionH relativeFrom="column">
                  <wp:posOffset>-28575</wp:posOffset>
                </wp:positionH>
                <wp:positionV relativeFrom="paragraph">
                  <wp:posOffset>1905</wp:posOffset>
                </wp:positionV>
                <wp:extent cx="7250430" cy="742950"/>
                <wp:effectExtent l="0" t="0" r="7620" b="0"/>
                <wp:wrapNone/>
                <wp:docPr id="35" name="Imagem 35" descr="Design abstrato com várias ondas verdes no rodapé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ondas-verdes-17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51427" cy="7430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2275" w:type="dxa"/>
      <w:tblInd w:w="-8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3470"/>
    </w:tblGrid>
    <w:tr w:rsidR="002E1A5A" w14:paraId="015519ED" w14:textId="77777777" w:rsidTr="002E1A5A">
      <w:trPr>
        <w:trHeight w:val="1362"/>
      </w:trPr>
      <w:tc>
        <w:tcPr>
          <w:tcW w:w="12275" w:type="dxa"/>
          <w:tcBorders>
            <w:top w:val="nil"/>
            <w:left w:val="nil"/>
            <w:bottom w:val="nil"/>
            <w:right w:val="nil"/>
          </w:tcBorders>
        </w:tcPr>
        <w:p w14:paraId="5192A1C6" w14:textId="77777777" w:rsidR="002E1A5A" w:rsidRDefault="002E1A5A" w:rsidP="002E1A5A">
          <w:pPr>
            <w:pStyle w:val="Rodap"/>
            <w:spacing w:after="0"/>
          </w:pPr>
          <w:r>
            <w:rPr>
              <w:noProof/>
              <w:lang w:val="pt-BR" w:bidi="pt-BR"/>
            </w:rPr>
            <w:drawing>
              <wp:inline distT="0" distB="0" distL="0" distR="0" wp14:anchorId="3150A343" wp14:editId="7D941688">
                <wp:extent cx="8551368" cy="976184"/>
                <wp:effectExtent l="0" t="0" r="2540" b="0"/>
                <wp:docPr id="36" name="Imagem 36" descr="Design de ondas verd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ondas-verdes-17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50805" cy="1090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26AAFC" w14:textId="77777777" w:rsidR="00135270" w:rsidRDefault="00135270">
      <w:pPr>
        <w:spacing w:after="0" w:line="240" w:lineRule="auto"/>
      </w:pPr>
      <w:r>
        <w:separator/>
      </w:r>
    </w:p>
  </w:footnote>
  <w:footnote w:type="continuationSeparator" w:id="0">
    <w:p w14:paraId="3D173A36" w14:textId="77777777" w:rsidR="00135270" w:rsidRDefault="00135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BA45F" w14:textId="77777777" w:rsidR="0097624E" w:rsidRDefault="0097624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340" w:type="dxa"/>
      <w:tblInd w:w="-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1340"/>
    </w:tblGrid>
    <w:tr w:rsidR="00115663" w14:paraId="1A1198F6" w14:textId="77777777" w:rsidTr="009F05BB">
      <w:trPr>
        <w:trHeight w:val="1880"/>
      </w:trPr>
      <w:tc>
        <w:tcPr>
          <w:tcW w:w="11340" w:type="dxa"/>
          <w:tcBorders>
            <w:top w:val="nil"/>
            <w:left w:val="nil"/>
            <w:bottom w:val="nil"/>
            <w:right w:val="nil"/>
          </w:tcBorders>
        </w:tcPr>
        <w:p w14:paraId="6D70BA41" w14:textId="110C6BF9" w:rsidR="00EB6205" w:rsidRDefault="006E7D4D" w:rsidP="00EB6205">
          <w:pPr>
            <w:pStyle w:val="Cabealho"/>
            <w:spacing w:after="0"/>
          </w:pPr>
          <w:r>
            <w:rPr>
              <w:noProof/>
              <w:lang w:val="pt-BR" w:bidi="pt-BR"/>
            </w:rPr>
            <mc:AlternateContent>
              <mc:Choice Requires="wpg">
                <w:drawing>
                  <wp:anchor distT="0" distB="0" distL="114300" distR="114300" simplePos="0" relativeHeight="251661312" behindDoc="0" locked="0" layoutInCell="1" allowOverlap="1" wp14:anchorId="2496EE53" wp14:editId="1EC405AE">
                    <wp:simplePos x="0" y="0"/>
                    <wp:positionH relativeFrom="column">
                      <wp:posOffset>-3810</wp:posOffset>
                    </wp:positionH>
                    <wp:positionV relativeFrom="paragraph">
                      <wp:posOffset>181646</wp:posOffset>
                    </wp:positionV>
                    <wp:extent cx="437882" cy="441919"/>
                    <wp:effectExtent l="0" t="0" r="19685" b="15875"/>
                    <wp:wrapNone/>
                    <wp:docPr id="44" name="Agrupar 44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437882" cy="441919"/>
                              <a:chOff x="0" y="0"/>
                              <a:chExt cx="437882" cy="441919"/>
                            </a:xfrm>
                          </wpg:grpSpPr>
                          <wps:wsp>
                            <wps:cNvPr id="39" name="Elipse 39"/>
                            <wps:cNvSpPr/>
                            <wps:spPr>
                              <a:xfrm>
                                <a:off x="0" y="0"/>
                                <a:ext cx="437882" cy="437882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0" name="Imagem 4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13334" y="56667"/>
                                <a:ext cx="207645" cy="2730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  <wps:wsp>
                            <wps:cNvPr id="41" name="Caixa de Texto 41"/>
                            <wps:cNvSpPr txBox="1"/>
                            <wps:spPr>
                              <a:xfrm>
                                <a:off x="18031" y="273032"/>
                                <a:ext cx="355100" cy="16888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E46E3BA" w14:textId="487F08B4" w:rsidR="00C21439" w:rsidRPr="00C21439" w:rsidRDefault="00C21439" w:rsidP="00C21439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  <w:lang w:val="pt-BR"/>
                                    </w:rPr>
                                  </w:pPr>
                                  <w:r w:rsidRPr="00C21439">
                                    <w:rPr>
                                      <w:rFonts w:ascii="Times New Roman" w:hAnsi="Times New Roman" w:cs="Times New Roman"/>
                                      <w:sz w:val="10"/>
                                      <w:szCs w:val="10"/>
                                      <w:lang w:val="pt-BR"/>
                                    </w:rPr>
                                    <w:t>IFPA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2496EE53" id="Agrupar 44" o:spid="_x0000_s1026" style="position:absolute;margin-left:-.3pt;margin-top:14.3pt;width:34.5pt;height:34.8pt;z-index:251661312" coordsize="437882,441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">
                    <v:oval id="Elipse 39" o:spid="_x0000_s1027" style="position:absolute;width:437882;height:43788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" fillcolor="white [3201]" strokecolor="#9bbb59 [3209]" strokeweight="2pt"/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m 40" o:spid="_x0000_s1028" type="#_x0000_t75" style="position:absolute;left:113334;top:56667;width:207645;height:273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">
                      <v:imagedata r:id="rId2" o:title="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41" o:spid="_x0000_s1029" type="#_x0000_t202" style="position:absolute;left:18031;top:273032;width:355100;height:1688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" filled="f" stroked="f" strokeweight=".5pt">
                      <v:textbox>
                        <w:txbxContent>
                          <w:p w14:paraId="1E46E3BA" w14:textId="487F08B4" w:rsidR="00C21439" w:rsidRPr="00C21439" w:rsidRDefault="00C21439" w:rsidP="00C2143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  <w:lang w:val="pt-BR"/>
                              </w:rPr>
                            </w:pPr>
                            <w:r w:rsidRPr="00C21439">
                              <w:rPr>
                                <w:rFonts w:ascii="Times New Roman" w:hAnsi="Times New Roman" w:cs="Times New Roman"/>
                                <w:sz w:val="10"/>
                                <w:szCs w:val="10"/>
                                <w:lang w:val="pt-BR"/>
                              </w:rPr>
                              <w:t>IFPA</w:t>
                            </w:r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  <w:r w:rsidR="00115663">
            <w:rPr>
              <w:noProof/>
              <w:lang w:val="pt-BR" w:bidi="pt-BR"/>
            </w:rPr>
            <w:drawing>
              <wp:anchor distT="0" distB="0" distL="114300" distR="114300" simplePos="0" relativeHeight="251649024" behindDoc="1" locked="0" layoutInCell="1" allowOverlap="1" wp14:anchorId="467C0B91" wp14:editId="3A273866">
                <wp:simplePos x="0" y="0"/>
                <wp:positionH relativeFrom="column">
                  <wp:posOffset>-28299</wp:posOffset>
                </wp:positionH>
                <wp:positionV relativeFrom="paragraph">
                  <wp:posOffset>159026</wp:posOffset>
                </wp:positionV>
                <wp:extent cx="7250749" cy="696595"/>
                <wp:effectExtent l="0" t="0" r="7620" b="8255"/>
                <wp:wrapNone/>
                <wp:docPr id="34" name="Imagem 34" descr="Design abstrato com várias ondas verdes no cabeçalh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ondas-verdes-16.jp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50749" cy="6965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3FFD4EEA" w14:textId="3B66E237" w:rsidR="00EB6205" w:rsidRDefault="00EB6205" w:rsidP="00EB6205">
          <w:pPr>
            <w:pStyle w:val="Cabealho"/>
            <w:spacing w:after="0"/>
          </w:pPr>
        </w:p>
        <w:p w14:paraId="350E52BA" w14:textId="2CFDCEB5" w:rsidR="00EB6205" w:rsidRDefault="00EB6205" w:rsidP="00EB6205">
          <w:pPr>
            <w:pStyle w:val="Cabealho"/>
            <w:spacing w:after="0"/>
          </w:pPr>
        </w:p>
        <w:p w14:paraId="219ABB1F" w14:textId="1DD3D585" w:rsidR="00EB6205" w:rsidRDefault="00EB6205" w:rsidP="00EB6205">
          <w:pPr>
            <w:pStyle w:val="Cabealho"/>
            <w:spacing w:after="0"/>
            <w:jc w:val="center"/>
          </w:pPr>
        </w:p>
        <w:p w14:paraId="5213D2D8" w14:textId="77777777" w:rsidR="0097624E" w:rsidRPr="00EB6205" w:rsidRDefault="0097624E" w:rsidP="0097624E">
          <w:pPr>
            <w:pStyle w:val="Cabealho"/>
            <w:spacing w:after="0"/>
            <w:jc w:val="center"/>
            <w:rPr>
              <w:rFonts w:ascii="Franklin Gothic Book" w:hAnsi="Franklin Gothic Book" w:cs="Calibri"/>
              <w:sz w:val="28"/>
              <w:szCs w:val="22"/>
            </w:rPr>
          </w:pPr>
          <w:r w:rsidRPr="00EB6205">
            <w:rPr>
              <w:rFonts w:ascii="Franklin Gothic Book" w:hAnsi="Franklin Gothic Book" w:cs="Calibri"/>
              <w:sz w:val="28"/>
              <w:szCs w:val="22"/>
            </w:rPr>
            <w:t>MINISTÉRIO DA EDUCAÇÃO</w:t>
          </w:r>
        </w:p>
        <w:p w14:paraId="5D8C7F4F" w14:textId="77777777" w:rsidR="0097624E" w:rsidRPr="00EB6205" w:rsidRDefault="0097624E" w:rsidP="0097624E">
          <w:pPr>
            <w:pStyle w:val="Cabealho"/>
            <w:spacing w:after="0"/>
            <w:jc w:val="center"/>
            <w:rPr>
              <w:rFonts w:ascii="Franklin Gothic Book" w:hAnsi="Franklin Gothic Book" w:cs="Calibri"/>
              <w:sz w:val="22"/>
              <w:szCs w:val="18"/>
            </w:rPr>
          </w:pPr>
          <w:r w:rsidRPr="00EB6205">
            <w:rPr>
              <w:rFonts w:ascii="Franklin Gothic Book" w:hAnsi="Franklin Gothic Book" w:cs="Calibri"/>
              <w:sz w:val="22"/>
              <w:szCs w:val="18"/>
            </w:rPr>
            <w:t>INSTITUTO FEDERAL DE EDUCAÇÃO, CIÊNCIA E TECNOLOGIA DO PARÁ</w:t>
          </w:r>
        </w:p>
        <w:p w14:paraId="71FCE78B" w14:textId="77777777" w:rsidR="0097624E" w:rsidRDefault="0097624E" w:rsidP="0097624E">
          <w:pPr>
            <w:pStyle w:val="Cabealho"/>
            <w:spacing w:after="0"/>
            <w:jc w:val="center"/>
            <w:rPr>
              <w:rFonts w:ascii="Franklin Gothic Book" w:hAnsi="Franklin Gothic Book" w:cs="Calibri"/>
              <w:sz w:val="22"/>
              <w:szCs w:val="18"/>
            </w:rPr>
          </w:pPr>
          <w:r w:rsidRPr="00EB6205">
            <w:rPr>
              <w:rFonts w:ascii="Franklin Gothic Book" w:hAnsi="Franklin Gothic Book" w:cs="Calibri"/>
              <w:sz w:val="22"/>
              <w:szCs w:val="18"/>
            </w:rPr>
            <w:t>PROCESSO SELETIVO PARA REMOÇÃO DE SERVIDORES</w:t>
          </w:r>
        </w:p>
        <w:p w14:paraId="0E4BA447" w14:textId="77777777" w:rsidR="0097624E" w:rsidRDefault="0097624E" w:rsidP="0097624E">
          <w:pPr>
            <w:pStyle w:val="Cabealho"/>
            <w:spacing w:before="120" w:after="0"/>
            <w:jc w:val="center"/>
            <w:rPr>
              <w:rFonts w:ascii="Franklin Gothic Book" w:hAnsi="Franklin Gothic Book"/>
            </w:rPr>
          </w:pPr>
          <w:r w:rsidRPr="00B76FAB">
            <w:rPr>
              <w:rFonts w:ascii="Franklin Gothic Book" w:hAnsi="Franklin Gothic Book"/>
            </w:rPr>
            <w:t xml:space="preserve">EDITAL Nº </w:t>
          </w:r>
          <w:sdt>
            <w:sdtPr>
              <w:rPr>
                <w:rFonts w:ascii="Franklin Gothic Book" w:hAnsi="Franklin Gothic Book"/>
              </w:rPr>
              <w:alias w:val="Palavras-chave"/>
              <w:tag w:val=""/>
              <w:id w:val="250948302"/>
              <w:placeholder>
                <w:docPart w:val="81BF4428245B4C7B9611F48E8F6A5820"/>
              </w:placeholder>
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<w:text/>
            </w:sdtPr>
            <w:sdtContent>
              <w:r w:rsidRPr="00BF79C5">
                <w:rPr>
                  <w:rFonts w:ascii="Franklin Gothic Book" w:hAnsi="Franklin Gothic Book"/>
                </w:rPr>
                <w:t>02</w:t>
              </w:r>
            </w:sdtContent>
          </w:sdt>
          <w:r w:rsidRPr="00BF79C5">
            <w:rPr>
              <w:rFonts w:ascii="Franklin Gothic Book" w:hAnsi="Franklin Gothic Book"/>
            </w:rPr>
            <w:t xml:space="preserve">, DE 05 DE MAIO DE </w:t>
          </w:r>
          <w:sdt>
            <w:sdtPr>
              <w:rPr>
                <w:rFonts w:ascii="Franklin Gothic Book" w:hAnsi="Franklin Gothic Book"/>
              </w:rPr>
              <w:alias w:val="Comentários"/>
              <w:tag w:val=""/>
              <w:id w:val="-244581873"/>
              <w:placeholder>
                <w:docPart w:val="959AE4F1AB354EB5B251675D473E7F4E"/>
              </w:placeholder>
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<w:text w:multiLine="1"/>
            </w:sdtPr>
            <w:sdtContent>
              <w:r w:rsidRPr="00CC4C08">
                <w:rPr>
                  <w:rFonts w:ascii="Franklin Gothic Book" w:hAnsi="Franklin Gothic Book"/>
                </w:rPr>
                <w:t>2026</w:t>
              </w:r>
            </w:sdtContent>
          </w:sdt>
        </w:p>
        <w:p w14:paraId="0E277073" w14:textId="06E9F71C" w:rsidR="00B76FAB" w:rsidRPr="009F05BB" w:rsidRDefault="0097624E" w:rsidP="0097624E">
          <w:pPr>
            <w:pStyle w:val="Cabealho"/>
            <w:spacing w:after="240"/>
            <w:jc w:val="center"/>
          </w:pPr>
          <w:r w:rsidRPr="00831AD0">
            <w:rPr>
              <w:rFonts w:ascii="Franklin Gothic Book" w:hAnsi="Franklin Gothic Book"/>
              <w:sz w:val="20"/>
              <w:szCs w:val="16"/>
            </w:rPr>
            <w:t>(</w:t>
          </w:r>
          <w:r w:rsidRPr="00354663">
            <w:rPr>
              <w:rFonts w:ascii="Franklin Gothic Book" w:hAnsi="Franklin Gothic Book"/>
              <w:i/>
              <w:iCs/>
              <w:sz w:val="20"/>
              <w:szCs w:val="16"/>
            </w:rPr>
            <w:t>Versão consolidada após retificação</w:t>
          </w:r>
          <w:r w:rsidRPr="00831AD0">
            <w:rPr>
              <w:rFonts w:ascii="Franklin Gothic Book" w:hAnsi="Franklin Gothic Book"/>
              <w:sz w:val="20"/>
              <w:szCs w:val="16"/>
            </w:rPr>
            <w:t>)</w:t>
          </w: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84F03" w14:textId="77777777" w:rsidR="00E71405" w:rsidRDefault="007E3A99">
    <w:r>
      <w:rPr>
        <w:lang w:val="pt-BR" w:bidi="pt-BR"/>
      </w:rP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63838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181A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86C1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5A2BB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A10E52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79813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DBECF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E54A4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28E3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FDE09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88559249">
    <w:abstractNumId w:val="9"/>
  </w:num>
  <w:num w:numId="2" w16cid:durableId="1249534688">
    <w:abstractNumId w:val="7"/>
  </w:num>
  <w:num w:numId="3" w16cid:durableId="1025403573">
    <w:abstractNumId w:val="6"/>
  </w:num>
  <w:num w:numId="4" w16cid:durableId="1413501897">
    <w:abstractNumId w:val="5"/>
  </w:num>
  <w:num w:numId="5" w16cid:durableId="725031904">
    <w:abstractNumId w:val="4"/>
  </w:num>
  <w:num w:numId="6" w16cid:durableId="551036411">
    <w:abstractNumId w:val="8"/>
  </w:num>
  <w:num w:numId="7" w16cid:durableId="566887980">
    <w:abstractNumId w:val="3"/>
  </w:num>
  <w:num w:numId="8" w16cid:durableId="519007724">
    <w:abstractNumId w:val="2"/>
  </w:num>
  <w:num w:numId="9" w16cid:durableId="234515360">
    <w:abstractNumId w:val="1"/>
  </w:num>
  <w:num w:numId="10" w16cid:durableId="1657563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4B2"/>
    <w:rsid w:val="00003E11"/>
    <w:rsid w:val="00007C9B"/>
    <w:rsid w:val="00031FB1"/>
    <w:rsid w:val="00056DCE"/>
    <w:rsid w:val="00066E19"/>
    <w:rsid w:val="000730DA"/>
    <w:rsid w:val="00081277"/>
    <w:rsid w:val="00082102"/>
    <w:rsid w:val="000B4BF8"/>
    <w:rsid w:val="000D1A8F"/>
    <w:rsid w:val="000D6E88"/>
    <w:rsid w:val="000D7B3A"/>
    <w:rsid w:val="000E41E1"/>
    <w:rsid w:val="000E7B67"/>
    <w:rsid w:val="000F2898"/>
    <w:rsid w:val="0010344E"/>
    <w:rsid w:val="00110A4E"/>
    <w:rsid w:val="00111805"/>
    <w:rsid w:val="00115663"/>
    <w:rsid w:val="0013037E"/>
    <w:rsid w:val="00135270"/>
    <w:rsid w:val="00164669"/>
    <w:rsid w:val="00165993"/>
    <w:rsid w:val="001A1B7C"/>
    <w:rsid w:val="001A5022"/>
    <w:rsid w:val="001B6FB5"/>
    <w:rsid w:val="001B7668"/>
    <w:rsid w:val="00212BB2"/>
    <w:rsid w:val="00213EAB"/>
    <w:rsid w:val="00215D1D"/>
    <w:rsid w:val="00252C22"/>
    <w:rsid w:val="00255894"/>
    <w:rsid w:val="002812CE"/>
    <w:rsid w:val="002829FD"/>
    <w:rsid w:val="002831D1"/>
    <w:rsid w:val="00284AAA"/>
    <w:rsid w:val="002920CD"/>
    <w:rsid w:val="002A4073"/>
    <w:rsid w:val="002A69C6"/>
    <w:rsid w:val="002A6C16"/>
    <w:rsid w:val="002B7BE0"/>
    <w:rsid w:val="002C25BB"/>
    <w:rsid w:val="002D5B22"/>
    <w:rsid w:val="002D7F70"/>
    <w:rsid w:val="002E1A5A"/>
    <w:rsid w:val="002E6970"/>
    <w:rsid w:val="002F7B20"/>
    <w:rsid w:val="00311EC2"/>
    <w:rsid w:val="00312210"/>
    <w:rsid w:val="00321F87"/>
    <w:rsid w:val="003303AA"/>
    <w:rsid w:val="003524E6"/>
    <w:rsid w:val="00361777"/>
    <w:rsid w:val="00361FC2"/>
    <w:rsid w:val="0037506A"/>
    <w:rsid w:val="00390BC1"/>
    <w:rsid w:val="003B506B"/>
    <w:rsid w:val="003B66E5"/>
    <w:rsid w:val="003F7C02"/>
    <w:rsid w:val="004134F8"/>
    <w:rsid w:val="00420B86"/>
    <w:rsid w:val="00447F56"/>
    <w:rsid w:val="00452FC0"/>
    <w:rsid w:val="00462B54"/>
    <w:rsid w:val="0047461C"/>
    <w:rsid w:val="00480A2B"/>
    <w:rsid w:val="00490EA4"/>
    <w:rsid w:val="0049585D"/>
    <w:rsid w:val="004A26B1"/>
    <w:rsid w:val="004A3BB0"/>
    <w:rsid w:val="004B0956"/>
    <w:rsid w:val="004B7F93"/>
    <w:rsid w:val="004C44E5"/>
    <w:rsid w:val="004C503F"/>
    <w:rsid w:val="004C595E"/>
    <w:rsid w:val="00532BD8"/>
    <w:rsid w:val="00535A9A"/>
    <w:rsid w:val="00556D17"/>
    <w:rsid w:val="0057300F"/>
    <w:rsid w:val="00573864"/>
    <w:rsid w:val="00575561"/>
    <w:rsid w:val="00576382"/>
    <w:rsid w:val="005A063B"/>
    <w:rsid w:val="005A0902"/>
    <w:rsid w:val="005C01D4"/>
    <w:rsid w:val="005D1A9D"/>
    <w:rsid w:val="005D3736"/>
    <w:rsid w:val="005D44C7"/>
    <w:rsid w:val="005D7AC8"/>
    <w:rsid w:val="005E1712"/>
    <w:rsid w:val="00604D69"/>
    <w:rsid w:val="00620729"/>
    <w:rsid w:val="00630AAB"/>
    <w:rsid w:val="00636A5C"/>
    <w:rsid w:val="006410F7"/>
    <w:rsid w:val="006428C7"/>
    <w:rsid w:val="0064615C"/>
    <w:rsid w:val="006471D1"/>
    <w:rsid w:val="0067137E"/>
    <w:rsid w:val="006728C7"/>
    <w:rsid w:val="00673242"/>
    <w:rsid w:val="00683297"/>
    <w:rsid w:val="006843A6"/>
    <w:rsid w:val="00691115"/>
    <w:rsid w:val="00691768"/>
    <w:rsid w:val="006A5A24"/>
    <w:rsid w:val="006B01AE"/>
    <w:rsid w:val="006D0116"/>
    <w:rsid w:val="006E7D4D"/>
    <w:rsid w:val="006F0367"/>
    <w:rsid w:val="00702255"/>
    <w:rsid w:val="00711728"/>
    <w:rsid w:val="00725862"/>
    <w:rsid w:val="00743AFE"/>
    <w:rsid w:val="007675CF"/>
    <w:rsid w:val="007814B2"/>
    <w:rsid w:val="007879F8"/>
    <w:rsid w:val="007B2483"/>
    <w:rsid w:val="007C4A68"/>
    <w:rsid w:val="007E0D6E"/>
    <w:rsid w:val="007E3A99"/>
    <w:rsid w:val="007E6773"/>
    <w:rsid w:val="007F76A6"/>
    <w:rsid w:val="00802B8E"/>
    <w:rsid w:val="008037B3"/>
    <w:rsid w:val="00813097"/>
    <w:rsid w:val="008210B0"/>
    <w:rsid w:val="0082788F"/>
    <w:rsid w:val="008658F6"/>
    <w:rsid w:val="0089161A"/>
    <w:rsid w:val="008945AC"/>
    <w:rsid w:val="00896EEA"/>
    <w:rsid w:val="008970C2"/>
    <w:rsid w:val="008F12F7"/>
    <w:rsid w:val="0090025A"/>
    <w:rsid w:val="00916B0E"/>
    <w:rsid w:val="009363FD"/>
    <w:rsid w:val="009439AA"/>
    <w:rsid w:val="00954E56"/>
    <w:rsid w:val="009560F3"/>
    <w:rsid w:val="0097624E"/>
    <w:rsid w:val="00981D0D"/>
    <w:rsid w:val="0099211F"/>
    <w:rsid w:val="009A4794"/>
    <w:rsid w:val="009B5586"/>
    <w:rsid w:val="009C0F4B"/>
    <w:rsid w:val="009D3E93"/>
    <w:rsid w:val="009F05BB"/>
    <w:rsid w:val="00A1336F"/>
    <w:rsid w:val="00A20A71"/>
    <w:rsid w:val="00A23712"/>
    <w:rsid w:val="00A24406"/>
    <w:rsid w:val="00A45E55"/>
    <w:rsid w:val="00A67DC2"/>
    <w:rsid w:val="00A869BD"/>
    <w:rsid w:val="00A93148"/>
    <w:rsid w:val="00A97C05"/>
    <w:rsid w:val="00AB02C1"/>
    <w:rsid w:val="00AB400A"/>
    <w:rsid w:val="00AB5E82"/>
    <w:rsid w:val="00AC5CE9"/>
    <w:rsid w:val="00AD6F39"/>
    <w:rsid w:val="00AE15F7"/>
    <w:rsid w:val="00AE48B6"/>
    <w:rsid w:val="00AE5B58"/>
    <w:rsid w:val="00AF171F"/>
    <w:rsid w:val="00AF396E"/>
    <w:rsid w:val="00B00844"/>
    <w:rsid w:val="00B0289A"/>
    <w:rsid w:val="00B11C9E"/>
    <w:rsid w:val="00B1429A"/>
    <w:rsid w:val="00B17513"/>
    <w:rsid w:val="00B1783D"/>
    <w:rsid w:val="00B22EC4"/>
    <w:rsid w:val="00B24B0D"/>
    <w:rsid w:val="00B33D5C"/>
    <w:rsid w:val="00B35163"/>
    <w:rsid w:val="00B377A5"/>
    <w:rsid w:val="00B47519"/>
    <w:rsid w:val="00B54EAE"/>
    <w:rsid w:val="00B552FE"/>
    <w:rsid w:val="00B63F79"/>
    <w:rsid w:val="00B66D02"/>
    <w:rsid w:val="00B76FAB"/>
    <w:rsid w:val="00BA0FA8"/>
    <w:rsid w:val="00BA49ED"/>
    <w:rsid w:val="00BA5A05"/>
    <w:rsid w:val="00BA62C9"/>
    <w:rsid w:val="00BB415B"/>
    <w:rsid w:val="00BC06ED"/>
    <w:rsid w:val="00BC7CA9"/>
    <w:rsid w:val="00BD3360"/>
    <w:rsid w:val="00BE32F2"/>
    <w:rsid w:val="00BF43E6"/>
    <w:rsid w:val="00C0299D"/>
    <w:rsid w:val="00C21439"/>
    <w:rsid w:val="00C26494"/>
    <w:rsid w:val="00C360CB"/>
    <w:rsid w:val="00C45D47"/>
    <w:rsid w:val="00C729D2"/>
    <w:rsid w:val="00C7612D"/>
    <w:rsid w:val="00CC08A3"/>
    <w:rsid w:val="00CC495B"/>
    <w:rsid w:val="00CE2CAB"/>
    <w:rsid w:val="00CE4F85"/>
    <w:rsid w:val="00D06213"/>
    <w:rsid w:val="00D21A6A"/>
    <w:rsid w:val="00D32508"/>
    <w:rsid w:val="00D444CF"/>
    <w:rsid w:val="00D44CDE"/>
    <w:rsid w:val="00D6118B"/>
    <w:rsid w:val="00D837CC"/>
    <w:rsid w:val="00D904CD"/>
    <w:rsid w:val="00D92AD3"/>
    <w:rsid w:val="00DA5E71"/>
    <w:rsid w:val="00DD4EC4"/>
    <w:rsid w:val="00DE3E34"/>
    <w:rsid w:val="00DF108F"/>
    <w:rsid w:val="00E041D6"/>
    <w:rsid w:val="00E32718"/>
    <w:rsid w:val="00E37CEE"/>
    <w:rsid w:val="00E44236"/>
    <w:rsid w:val="00E46F35"/>
    <w:rsid w:val="00E6415A"/>
    <w:rsid w:val="00E67051"/>
    <w:rsid w:val="00E71405"/>
    <w:rsid w:val="00E77E6A"/>
    <w:rsid w:val="00E802A8"/>
    <w:rsid w:val="00E945F0"/>
    <w:rsid w:val="00E9749C"/>
    <w:rsid w:val="00EA6997"/>
    <w:rsid w:val="00EB6205"/>
    <w:rsid w:val="00EC191B"/>
    <w:rsid w:val="00EC29B0"/>
    <w:rsid w:val="00EE531E"/>
    <w:rsid w:val="00EE652A"/>
    <w:rsid w:val="00EE7935"/>
    <w:rsid w:val="00EF2C6A"/>
    <w:rsid w:val="00F06285"/>
    <w:rsid w:val="00F13D20"/>
    <w:rsid w:val="00F44C6E"/>
    <w:rsid w:val="00F62487"/>
    <w:rsid w:val="00F754C2"/>
    <w:rsid w:val="00F803B0"/>
    <w:rsid w:val="00F83039"/>
    <w:rsid w:val="00F87567"/>
    <w:rsid w:val="00F9012B"/>
    <w:rsid w:val="00FA2226"/>
    <w:rsid w:val="00FA5F92"/>
    <w:rsid w:val="00FB5224"/>
    <w:rsid w:val="00FC2984"/>
    <w:rsid w:val="00FC4DAA"/>
    <w:rsid w:val="00FD3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7334C5"/>
  <w15:chartTrackingRefBased/>
  <w15:docId w15:val="{4251AA43-6D45-4CF1-8335-805D95E9C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iPriority="5" w:unhideWhenUsed="1" w:qFormat="1"/>
    <w:lsdException w:name="Signature" w:semiHidden="1" w:uiPriority="6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9AA"/>
    <w:rPr>
      <w:color w:val="000000" w:themeColor="text1"/>
      <w:sz w:val="24"/>
    </w:rPr>
  </w:style>
  <w:style w:type="paragraph" w:styleId="Ttulo1">
    <w:name w:val="heading 1"/>
    <w:basedOn w:val="Normal"/>
    <w:next w:val="Informaesdecontato"/>
    <w:link w:val="Ttulo1Char"/>
    <w:uiPriority w:val="1"/>
    <w:qFormat/>
    <w:rsid w:val="002E1A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Cs/>
      <w:color w:val="3D5157" w:themeColor="accent2"/>
      <w:sz w:val="36"/>
      <w:szCs w:val="28"/>
    </w:rPr>
  </w:style>
  <w:style w:type="paragraph" w:styleId="Ttulo2">
    <w:name w:val="heading 2"/>
    <w:basedOn w:val="Normal"/>
    <w:next w:val="Normal"/>
    <w:link w:val="Ttulo2Char"/>
    <w:uiPriority w:val="1"/>
    <w:semiHidden/>
    <w:unhideWhenUsed/>
    <w:qFormat/>
    <w:rsid w:val="00FA5F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F6228" w:themeColor="accent6" w:themeShade="80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1"/>
    <w:semiHidden/>
    <w:unhideWhenUsed/>
    <w:qFormat/>
    <w:rsid w:val="00FA5F9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4F6228" w:themeColor="accent6" w:themeShade="80"/>
      <w:szCs w:val="24"/>
    </w:rPr>
  </w:style>
  <w:style w:type="paragraph" w:styleId="Ttulo4">
    <w:name w:val="heading 4"/>
    <w:basedOn w:val="Normal"/>
    <w:next w:val="Normal"/>
    <w:link w:val="Ttulo4Char"/>
    <w:uiPriority w:val="1"/>
    <w:semiHidden/>
    <w:unhideWhenUsed/>
    <w:qFormat/>
    <w:rsid w:val="00FA5F9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F6228" w:themeColor="accent6" w:themeShade="80"/>
    </w:rPr>
  </w:style>
  <w:style w:type="paragraph" w:styleId="Ttulo5">
    <w:name w:val="heading 5"/>
    <w:basedOn w:val="Normal"/>
    <w:next w:val="Normal"/>
    <w:link w:val="Ttulo5Char"/>
    <w:uiPriority w:val="1"/>
    <w:semiHidden/>
    <w:unhideWhenUsed/>
    <w:qFormat/>
    <w:rsid w:val="00FA5F92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color w:val="4F6228" w:themeColor="accent6" w:themeShade="80"/>
    </w:rPr>
  </w:style>
  <w:style w:type="paragraph" w:styleId="Ttulo6">
    <w:name w:val="heading 6"/>
    <w:basedOn w:val="Normal"/>
    <w:next w:val="Normal"/>
    <w:link w:val="Ttulo6Char"/>
    <w:uiPriority w:val="1"/>
    <w:semiHidden/>
    <w:unhideWhenUsed/>
    <w:qFormat/>
    <w:rsid w:val="00FA5F9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color w:val="4F6228" w:themeColor="accent6" w:themeShade="80"/>
    </w:rPr>
  </w:style>
  <w:style w:type="paragraph" w:styleId="Ttulo7">
    <w:name w:val="heading 7"/>
    <w:basedOn w:val="Normal"/>
    <w:next w:val="Normal"/>
    <w:link w:val="Ttulo7Char"/>
    <w:uiPriority w:val="1"/>
    <w:semiHidden/>
    <w:unhideWhenUsed/>
    <w:qFormat/>
    <w:rsid w:val="00FA5F9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4F6228" w:themeColor="accent6" w:themeShade="80"/>
    </w:rPr>
  </w:style>
  <w:style w:type="paragraph" w:styleId="Ttulo8">
    <w:name w:val="heading 8"/>
    <w:basedOn w:val="Normal"/>
    <w:next w:val="Normal"/>
    <w:link w:val="Ttulo8Char"/>
    <w:uiPriority w:val="1"/>
    <w:semiHidden/>
    <w:unhideWhenUsed/>
    <w:qFormat/>
    <w:rsid w:val="00D904C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1"/>
    <w:semiHidden/>
    <w:unhideWhenUsed/>
    <w:qFormat/>
    <w:rsid w:val="00D904C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2E1A5A"/>
    <w:rPr>
      <w:rFonts w:asciiTheme="majorHAnsi" w:eastAsiaTheme="majorEastAsia" w:hAnsiTheme="majorHAnsi" w:cstheme="majorBidi"/>
      <w:bCs/>
      <w:color w:val="3D5157" w:themeColor="accent2"/>
      <w:sz w:val="36"/>
      <w:szCs w:val="28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pPr>
      <w:outlineLvl w:val="9"/>
    </w:pPr>
    <w:rPr>
      <w:bCs w:val="0"/>
      <w:szCs w:val="32"/>
    </w:rPr>
  </w:style>
  <w:style w:type="paragraph" w:styleId="Cabealho">
    <w:name w:val="header"/>
    <w:basedOn w:val="Normal"/>
    <w:link w:val="CabealhoChar"/>
    <w:uiPriority w:val="99"/>
    <w:unhideWhenUsed/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pPr>
      <w:spacing w:after="40"/>
      <w:jc w:val="center"/>
    </w:pPr>
  </w:style>
  <w:style w:type="character" w:customStyle="1" w:styleId="RodapChar">
    <w:name w:val="Rodapé Char"/>
    <w:basedOn w:val="Fontepargpadro"/>
    <w:link w:val="Rodap"/>
    <w:uiPriority w:val="99"/>
  </w:style>
  <w:style w:type="paragraph" w:customStyle="1" w:styleId="Informaesdecontato">
    <w:name w:val="Informações de contato"/>
    <w:basedOn w:val="Normal"/>
    <w:uiPriority w:val="2"/>
    <w:qFormat/>
    <w:rsid w:val="000F2898"/>
    <w:pPr>
      <w:spacing w:after="0"/>
      <w:contextualSpacing/>
    </w:pPr>
    <w:rPr>
      <w:rFonts w:eastAsiaTheme="minorEastAsia"/>
      <w:color w:val="607E4C" w:themeColor="accent4"/>
    </w:rPr>
  </w:style>
  <w:style w:type="paragraph" w:styleId="Encerramento">
    <w:name w:val="Closing"/>
    <w:basedOn w:val="Normal"/>
    <w:next w:val="Assinatura"/>
    <w:link w:val="EncerramentoChar"/>
    <w:uiPriority w:val="5"/>
    <w:qFormat/>
    <w:rsid w:val="002E1A5A"/>
    <w:pPr>
      <w:spacing w:before="720"/>
    </w:pPr>
    <w:rPr>
      <w:rFonts w:eastAsiaTheme="minorEastAsia"/>
      <w:bCs/>
      <w:szCs w:val="18"/>
    </w:rPr>
  </w:style>
  <w:style w:type="character" w:customStyle="1" w:styleId="EncerramentoChar">
    <w:name w:val="Encerramento Char"/>
    <w:basedOn w:val="Fontepargpadro"/>
    <w:link w:val="Encerramento"/>
    <w:uiPriority w:val="5"/>
    <w:rsid w:val="002E1A5A"/>
    <w:rPr>
      <w:rFonts w:eastAsiaTheme="minorEastAsia"/>
      <w:bCs/>
      <w:color w:val="000000" w:themeColor="text1"/>
      <w:sz w:val="24"/>
      <w:szCs w:val="18"/>
    </w:rPr>
  </w:style>
  <w:style w:type="paragraph" w:styleId="Assinatura">
    <w:name w:val="Signature"/>
    <w:basedOn w:val="Normal"/>
    <w:next w:val="Normal"/>
    <w:link w:val="AssinaturaChar"/>
    <w:uiPriority w:val="6"/>
    <w:qFormat/>
    <w:pPr>
      <w:spacing w:before="720" w:after="280"/>
      <w:contextualSpacing/>
    </w:pPr>
    <w:rPr>
      <w:rFonts w:eastAsiaTheme="minorEastAsia"/>
      <w:bCs/>
      <w:szCs w:val="18"/>
    </w:rPr>
  </w:style>
  <w:style w:type="character" w:customStyle="1" w:styleId="AssinaturaChar">
    <w:name w:val="Assinatura Char"/>
    <w:basedOn w:val="Fontepargpadro"/>
    <w:link w:val="Assinatura"/>
    <w:uiPriority w:val="6"/>
    <w:rPr>
      <w:rFonts w:eastAsiaTheme="minorEastAsia"/>
      <w:bCs/>
      <w:szCs w:val="18"/>
    </w:rPr>
  </w:style>
  <w:style w:type="paragraph" w:styleId="Saudao">
    <w:name w:val="Salutation"/>
    <w:basedOn w:val="Normal"/>
    <w:next w:val="Normal"/>
    <w:link w:val="SaudaoChar"/>
    <w:uiPriority w:val="4"/>
    <w:qFormat/>
    <w:rsid w:val="00E32718"/>
    <w:pPr>
      <w:spacing w:before="440" w:after="180"/>
    </w:pPr>
    <w:rPr>
      <w:rFonts w:eastAsiaTheme="minorEastAsia"/>
      <w:bCs/>
      <w:szCs w:val="18"/>
    </w:rPr>
  </w:style>
  <w:style w:type="character" w:customStyle="1" w:styleId="SaudaoChar">
    <w:name w:val="Saudação Char"/>
    <w:basedOn w:val="Fontepargpadro"/>
    <w:link w:val="Saudao"/>
    <w:uiPriority w:val="4"/>
    <w:rsid w:val="00E32718"/>
    <w:rPr>
      <w:rFonts w:eastAsiaTheme="minorEastAsia"/>
      <w:bCs/>
      <w:color w:val="000000" w:themeColor="text1"/>
      <w:sz w:val="24"/>
      <w:szCs w:val="18"/>
    </w:rPr>
  </w:style>
  <w:style w:type="character" w:styleId="Forte">
    <w:name w:val="Strong"/>
    <w:basedOn w:val="Fontepargpadro"/>
    <w:uiPriority w:val="22"/>
    <w:qFormat/>
    <w:rPr>
      <w:b/>
      <w:bCs/>
      <w:color w:val="3D5157" w:themeColor="accent2"/>
    </w:rPr>
  </w:style>
  <w:style w:type="character" w:styleId="TextodoEspaoReservado">
    <w:name w:val="Placeholder Text"/>
    <w:basedOn w:val="Fontepargpadro"/>
    <w:uiPriority w:val="99"/>
    <w:semiHidden/>
    <w:rPr>
      <w:color w:val="808080"/>
    </w:rPr>
  </w:style>
  <w:style w:type="character" w:customStyle="1" w:styleId="Ttulo2Char">
    <w:name w:val="Título 2 Char"/>
    <w:basedOn w:val="Fontepargpadro"/>
    <w:link w:val="Ttulo2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6"/>
      <w:szCs w:val="26"/>
    </w:rPr>
  </w:style>
  <w:style w:type="table" w:styleId="Tabelacomgrade">
    <w:name w:val="Table Grid"/>
    <w:basedOn w:val="Tabelanormal"/>
    <w:uiPriority w:val="39"/>
    <w:rsid w:val="00312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har">
    <w:name w:val="Título 4 Char"/>
    <w:basedOn w:val="Fontepargpadro"/>
    <w:link w:val="Ttulo4"/>
    <w:uiPriority w:val="1"/>
    <w:semiHidden/>
    <w:rsid w:val="00FA5F92"/>
    <w:rPr>
      <w:rFonts w:asciiTheme="majorHAnsi" w:eastAsiaTheme="majorEastAsia" w:hAnsiTheme="majorHAnsi" w:cstheme="majorBidi"/>
      <w:i/>
      <w:iCs/>
      <w:color w:val="4F6228" w:themeColor="accent6" w:themeShade="80"/>
      <w:sz w:val="24"/>
    </w:rPr>
  </w:style>
  <w:style w:type="character" w:customStyle="1" w:styleId="Ttulo5Char">
    <w:name w:val="Título 5 Char"/>
    <w:basedOn w:val="Fontepargpadro"/>
    <w:link w:val="Ttulo5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4"/>
    </w:rPr>
  </w:style>
  <w:style w:type="character" w:customStyle="1" w:styleId="Ttulo6Char">
    <w:name w:val="Título 6 Char"/>
    <w:basedOn w:val="Fontepargpadro"/>
    <w:link w:val="Ttulo6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4"/>
    </w:rPr>
  </w:style>
  <w:style w:type="character" w:customStyle="1" w:styleId="Ttulo3Char">
    <w:name w:val="Título 3 Char"/>
    <w:basedOn w:val="Fontepargpadro"/>
    <w:link w:val="Ttulo3"/>
    <w:uiPriority w:val="1"/>
    <w:semiHidden/>
    <w:rsid w:val="00FA5F92"/>
    <w:rPr>
      <w:rFonts w:asciiTheme="majorHAnsi" w:eastAsiaTheme="majorEastAsia" w:hAnsiTheme="majorHAnsi" w:cstheme="majorBidi"/>
      <w:color w:val="4F6228" w:themeColor="accent6" w:themeShade="80"/>
      <w:sz w:val="24"/>
      <w:szCs w:val="24"/>
    </w:rPr>
  </w:style>
  <w:style w:type="character" w:styleId="nfaseIntensa">
    <w:name w:val="Intense Emphasis"/>
    <w:basedOn w:val="Fontepargpadro"/>
    <w:uiPriority w:val="21"/>
    <w:semiHidden/>
    <w:unhideWhenUsed/>
    <w:qFormat/>
    <w:rsid w:val="000F2898"/>
    <w:rPr>
      <w:i/>
      <w:iCs/>
      <w:color w:val="4F6228" w:themeColor="accent6" w:themeShade="80"/>
    </w:rPr>
  </w:style>
  <w:style w:type="paragraph" w:styleId="CitaoIntensa">
    <w:name w:val="Intense Quote"/>
    <w:basedOn w:val="Normal"/>
    <w:next w:val="Normal"/>
    <w:link w:val="CitaoIntensaChar"/>
    <w:uiPriority w:val="30"/>
    <w:semiHidden/>
    <w:unhideWhenUsed/>
    <w:qFormat/>
    <w:rsid w:val="000F2898"/>
    <w:pPr>
      <w:pBdr>
        <w:top w:val="single" w:sz="4" w:space="10" w:color="4F6228" w:themeColor="accent6" w:themeShade="80"/>
        <w:bottom w:val="single" w:sz="4" w:space="10" w:color="4F6228" w:themeColor="accent6" w:themeShade="80"/>
      </w:pBdr>
      <w:spacing w:before="360" w:after="360"/>
      <w:ind w:left="864" w:right="864"/>
      <w:jc w:val="center"/>
    </w:pPr>
    <w:rPr>
      <w:i/>
      <w:iCs/>
      <w:color w:val="3C5020" w:themeColor="accent5" w:themeShade="80"/>
    </w:rPr>
  </w:style>
  <w:style w:type="character" w:customStyle="1" w:styleId="CitaoIntensaChar">
    <w:name w:val="Citação Intensa Char"/>
    <w:basedOn w:val="Fontepargpadro"/>
    <w:link w:val="CitaoIntensa"/>
    <w:uiPriority w:val="30"/>
    <w:semiHidden/>
    <w:rsid w:val="000F2898"/>
    <w:rPr>
      <w:i/>
      <w:iCs/>
      <w:color w:val="3C5020" w:themeColor="accent5" w:themeShade="80"/>
      <w:sz w:val="24"/>
    </w:rPr>
  </w:style>
  <w:style w:type="character" w:styleId="RefernciaIntensa">
    <w:name w:val="Intense Reference"/>
    <w:basedOn w:val="Fontepargpadro"/>
    <w:uiPriority w:val="32"/>
    <w:semiHidden/>
    <w:unhideWhenUsed/>
    <w:qFormat/>
    <w:rsid w:val="000F2898"/>
    <w:rPr>
      <w:b/>
      <w:bCs/>
      <w:caps w:val="0"/>
      <w:smallCaps/>
      <w:color w:val="3C5020" w:themeColor="accent5" w:themeShade="80"/>
      <w:spacing w:val="5"/>
    </w:rPr>
  </w:style>
  <w:style w:type="paragraph" w:styleId="Textoembloco">
    <w:name w:val="Block Text"/>
    <w:basedOn w:val="Normal"/>
    <w:uiPriority w:val="99"/>
    <w:semiHidden/>
    <w:unhideWhenUsed/>
    <w:rsid w:val="000F2898"/>
    <w:pPr>
      <w:pBdr>
        <w:top w:val="single" w:sz="2" w:space="10" w:color="3C5020" w:themeColor="accent5" w:themeShade="80"/>
        <w:left w:val="single" w:sz="2" w:space="10" w:color="3C5020" w:themeColor="accent5" w:themeShade="80"/>
        <w:bottom w:val="single" w:sz="2" w:space="10" w:color="3C5020" w:themeColor="accent5" w:themeShade="80"/>
        <w:right w:val="single" w:sz="2" w:space="10" w:color="3C5020" w:themeColor="accent5" w:themeShade="80"/>
      </w:pBdr>
      <w:ind w:left="1152" w:right="1152"/>
    </w:pPr>
    <w:rPr>
      <w:rFonts w:eastAsiaTheme="minorEastAsia"/>
      <w:i/>
      <w:iCs/>
      <w:color w:val="3C5020" w:themeColor="accent5" w:themeShade="80"/>
    </w:rPr>
  </w:style>
  <w:style w:type="character" w:styleId="HiperlinkVisitado">
    <w:name w:val="FollowedHyperlink"/>
    <w:basedOn w:val="Fontepargpadro"/>
    <w:uiPriority w:val="99"/>
    <w:semiHidden/>
    <w:unhideWhenUsed/>
    <w:rsid w:val="000F2898"/>
    <w:rPr>
      <w:color w:val="4F6228" w:themeColor="accent6" w:themeShade="80"/>
      <w:u w:val="single"/>
    </w:rPr>
  </w:style>
  <w:style w:type="character" w:styleId="Hyperlink">
    <w:name w:val="Hyperlink"/>
    <w:basedOn w:val="Fontepargpadro"/>
    <w:uiPriority w:val="99"/>
    <w:unhideWhenUsed/>
    <w:rsid w:val="009439AA"/>
    <w:rPr>
      <w:color w:val="3D5157" w:themeColor="accent2"/>
      <w:u w:val="single"/>
    </w:rPr>
  </w:style>
  <w:style w:type="character" w:styleId="TtulodoLivro">
    <w:name w:val="Book Title"/>
    <w:basedOn w:val="Fontepargpadro"/>
    <w:uiPriority w:val="33"/>
    <w:semiHidden/>
    <w:unhideWhenUsed/>
    <w:qFormat/>
    <w:rsid w:val="00D904CD"/>
    <w:rPr>
      <w:b/>
      <w:bCs/>
      <w:i/>
      <w:iCs/>
      <w:spacing w:val="5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D904CD"/>
    <w:pPr>
      <w:spacing w:after="200" w:line="240" w:lineRule="auto"/>
    </w:pPr>
    <w:rPr>
      <w:i/>
      <w:iCs/>
      <w:color w:val="2F4158" w:themeColor="text2"/>
      <w:sz w:val="18"/>
      <w:szCs w:val="18"/>
    </w:rPr>
  </w:style>
  <w:style w:type="character" w:styleId="nfase">
    <w:name w:val="Emphasis"/>
    <w:basedOn w:val="Fontepargpadro"/>
    <w:uiPriority w:val="20"/>
    <w:semiHidden/>
    <w:unhideWhenUsed/>
    <w:qFormat/>
    <w:rsid w:val="00D904CD"/>
    <w:rPr>
      <w:i/>
      <w:iCs/>
    </w:rPr>
  </w:style>
  <w:style w:type="character" w:customStyle="1" w:styleId="Ttulo7Char">
    <w:name w:val="Título 7 Char"/>
    <w:basedOn w:val="Fontepargpadro"/>
    <w:link w:val="Ttulo7"/>
    <w:uiPriority w:val="1"/>
    <w:semiHidden/>
    <w:rsid w:val="00FA5F92"/>
    <w:rPr>
      <w:rFonts w:asciiTheme="majorHAnsi" w:eastAsiaTheme="majorEastAsia" w:hAnsiTheme="majorHAnsi" w:cstheme="majorBidi"/>
      <w:i/>
      <w:iCs/>
      <w:color w:val="4F6228" w:themeColor="accent6" w:themeShade="80"/>
      <w:sz w:val="24"/>
    </w:rPr>
  </w:style>
  <w:style w:type="character" w:customStyle="1" w:styleId="Ttulo8Char">
    <w:name w:val="Título 8 Char"/>
    <w:basedOn w:val="Fontepargpadro"/>
    <w:link w:val="Ttulo8"/>
    <w:uiPriority w:val="1"/>
    <w:semiHidden/>
    <w:rsid w:val="00D904C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1"/>
    <w:semiHidden/>
    <w:rsid w:val="00D904C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argrafodaLista">
    <w:name w:val="List Paragraph"/>
    <w:basedOn w:val="Normal"/>
    <w:uiPriority w:val="34"/>
    <w:unhideWhenUsed/>
    <w:qFormat/>
    <w:rsid w:val="00D904CD"/>
    <w:pPr>
      <w:ind w:left="720"/>
      <w:contextualSpacing/>
    </w:pPr>
  </w:style>
  <w:style w:type="paragraph" w:styleId="SemEspaamento">
    <w:name w:val="No Spacing"/>
    <w:uiPriority w:val="1"/>
    <w:semiHidden/>
    <w:unhideWhenUsed/>
    <w:qFormat/>
    <w:rsid w:val="00D904CD"/>
    <w:pPr>
      <w:spacing w:after="0" w:line="240" w:lineRule="auto"/>
    </w:pPr>
    <w:rPr>
      <w:color w:val="000000" w:themeColor="text1"/>
      <w:sz w:val="24"/>
    </w:rPr>
  </w:style>
  <w:style w:type="paragraph" w:styleId="Citao">
    <w:name w:val="Quote"/>
    <w:basedOn w:val="Normal"/>
    <w:next w:val="Normal"/>
    <w:link w:val="CitaoChar"/>
    <w:uiPriority w:val="29"/>
    <w:semiHidden/>
    <w:unhideWhenUsed/>
    <w:qFormat/>
    <w:rsid w:val="00D904CD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semiHidden/>
    <w:rsid w:val="00D904CD"/>
    <w:rPr>
      <w:i/>
      <w:iCs/>
      <w:color w:val="404040" w:themeColor="text1" w:themeTint="BF"/>
      <w:sz w:val="24"/>
    </w:rPr>
  </w:style>
  <w:style w:type="paragraph" w:styleId="Subttulo">
    <w:name w:val="Subtitle"/>
    <w:basedOn w:val="Normal"/>
    <w:next w:val="Normal"/>
    <w:link w:val="SubttuloChar"/>
    <w:uiPriority w:val="11"/>
    <w:semiHidden/>
    <w:unhideWhenUsed/>
    <w:qFormat/>
    <w:rsid w:val="00D904C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semiHidden/>
    <w:rsid w:val="00D904CD"/>
    <w:rPr>
      <w:rFonts w:eastAsiaTheme="minorEastAsia"/>
      <w:color w:val="5A5A5A" w:themeColor="text1" w:themeTint="A5"/>
      <w:spacing w:val="15"/>
      <w:sz w:val="22"/>
      <w:szCs w:val="22"/>
    </w:rPr>
  </w:style>
  <w:style w:type="character" w:styleId="nfaseSutil">
    <w:name w:val="Subtle Emphasis"/>
    <w:basedOn w:val="Fontepargpadro"/>
    <w:uiPriority w:val="19"/>
    <w:semiHidden/>
    <w:unhideWhenUsed/>
    <w:qFormat/>
    <w:rsid w:val="00D904CD"/>
    <w:rPr>
      <w:i/>
      <w:iCs/>
      <w:color w:val="404040" w:themeColor="text1" w:themeTint="BF"/>
    </w:rPr>
  </w:style>
  <w:style w:type="character" w:styleId="RefernciaSutil">
    <w:name w:val="Subtle Reference"/>
    <w:basedOn w:val="Fontepargpadro"/>
    <w:uiPriority w:val="31"/>
    <w:semiHidden/>
    <w:unhideWhenUsed/>
    <w:qFormat/>
    <w:rsid w:val="00D904CD"/>
    <w:rPr>
      <w:smallCaps/>
      <w:color w:val="5A5A5A" w:themeColor="text1" w:themeTint="A5"/>
    </w:rPr>
  </w:style>
  <w:style w:type="paragraph" w:styleId="Ttulo">
    <w:name w:val="Title"/>
    <w:basedOn w:val="Normal"/>
    <w:next w:val="Normal"/>
    <w:link w:val="TtuloChar"/>
    <w:uiPriority w:val="10"/>
    <w:semiHidden/>
    <w:unhideWhenUsed/>
    <w:qFormat/>
    <w:rsid w:val="00D904CD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semiHidden/>
    <w:rsid w:val="00D904C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0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lva\AppData\Roaming\Microsoft\Templates\Papel%20timbrado%20(design%20Onda%20Verde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E5040B9BED547808312D43866FF4B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FCBC41-5F2E-475F-A8CD-48FE73AD8AA4}"/>
      </w:docPartPr>
      <w:docPartBody>
        <w:p w:rsidR="00883DA6" w:rsidRDefault="003510CE" w:rsidP="003510CE">
          <w:pPr>
            <w:pStyle w:val="BE5040B9BED547808312D43866FF4BA8"/>
          </w:pPr>
          <w:r w:rsidRPr="00A82D71">
            <w:rPr>
              <w:rStyle w:val="TextodoEspaoReservado"/>
            </w:rPr>
            <w:t>[Palavras-chave]</w:t>
          </w:r>
        </w:p>
      </w:docPartBody>
    </w:docPart>
    <w:docPart>
      <w:docPartPr>
        <w:name w:val="85339A02CACF40318CE7CBC94F3F27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9D8A89-DF54-4197-BFF8-14505BA6F779}"/>
      </w:docPartPr>
      <w:docPartBody>
        <w:p w:rsidR="00883DA6" w:rsidRDefault="003510CE" w:rsidP="003510CE">
          <w:pPr>
            <w:pStyle w:val="85339A02CACF40318CE7CBC94F3F272D"/>
          </w:pPr>
          <w:r w:rsidRPr="00A82D71">
            <w:rPr>
              <w:rStyle w:val="TextodoEspaoReservado"/>
            </w:rPr>
            <w:t>[Comentários]</w:t>
          </w:r>
        </w:p>
      </w:docPartBody>
    </w:docPart>
    <w:docPart>
      <w:docPartPr>
        <w:name w:val="1106FE11E94A43C3B4DC983FC86BE1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397627-5B6B-485C-9E85-26F6175A6B93}"/>
      </w:docPartPr>
      <w:docPartBody>
        <w:p w:rsidR="008E6FD9" w:rsidRDefault="007F2866" w:rsidP="007F2866">
          <w:pPr>
            <w:pStyle w:val="1106FE11E94A43C3B4DC983FC86BE181"/>
          </w:pPr>
          <w:r w:rsidRPr="00A82D71">
            <w:rPr>
              <w:rStyle w:val="TextodoEspaoReservado"/>
            </w:rPr>
            <w:t>[Palavras-chave]</w:t>
          </w:r>
        </w:p>
      </w:docPartBody>
    </w:docPart>
    <w:docPart>
      <w:docPartPr>
        <w:name w:val="173E1FB11CD341448E00E63F1A17F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C40BC0-10A0-4154-92A7-A80FA64D1B4F}"/>
      </w:docPartPr>
      <w:docPartBody>
        <w:p w:rsidR="008E6FD9" w:rsidRDefault="007F2866" w:rsidP="007F2866">
          <w:pPr>
            <w:pStyle w:val="173E1FB11CD341448E00E63F1A17F38A"/>
          </w:pPr>
          <w:r w:rsidRPr="00A82D71">
            <w:rPr>
              <w:rStyle w:val="TextodoEspaoReservado"/>
            </w:rPr>
            <w:t>[Comentários]</w:t>
          </w:r>
        </w:p>
      </w:docPartBody>
    </w:docPart>
    <w:docPart>
      <w:docPartPr>
        <w:name w:val="81BF4428245B4C7B9611F48E8F6A58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61E6DB-28C9-4F7F-B8DE-D34279790B66}"/>
      </w:docPartPr>
      <w:docPartBody>
        <w:p w:rsidR="005A63B8" w:rsidRDefault="008F21C5" w:rsidP="008F21C5">
          <w:pPr>
            <w:pStyle w:val="81BF4428245B4C7B9611F48E8F6A5820"/>
          </w:pPr>
          <w:r w:rsidRPr="004F36A3">
            <w:rPr>
              <w:rStyle w:val="TextodoEspaoReservado"/>
            </w:rPr>
            <w:t>[Palavras-chave]</w:t>
          </w:r>
        </w:p>
      </w:docPartBody>
    </w:docPart>
    <w:docPart>
      <w:docPartPr>
        <w:name w:val="959AE4F1AB354EB5B251675D473E7F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9110AC6-5D53-45AD-9830-FFE5C8C4B6BF}"/>
      </w:docPartPr>
      <w:docPartBody>
        <w:p w:rsidR="005A63B8" w:rsidRDefault="008F21C5" w:rsidP="008F21C5">
          <w:pPr>
            <w:pStyle w:val="959AE4F1AB354EB5B251675D473E7F4E"/>
          </w:pPr>
          <w:r w:rsidRPr="00A82D71">
            <w:rPr>
              <w:rStyle w:val="TextodoEspaoReservado"/>
            </w:rPr>
            <w:t>[Comentários]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989"/>
    <w:rsid w:val="00136117"/>
    <w:rsid w:val="00164669"/>
    <w:rsid w:val="001B5B62"/>
    <w:rsid w:val="0034404A"/>
    <w:rsid w:val="003510CE"/>
    <w:rsid w:val="003C22C5"/>
    <w:rsid w:val="004A005E"/>
    <w:rsid w:val="00567F7D"/>
    <w:rsid w:val="005A63B8"/>
    <w:rsid w:val="007F2866"/>
    <w:rsid w:val="0082788F"/>
    <w:rsid w:val="00883DA6"/>
    <w:rsid w:val="008B7151"/>
    <w:rsid w:val="008E6FD9"/>
    <w:rsid w:val="008F21C5"/>
    <w:rsid w:val="00954E56"/>
    <w:rsid w:val="00AC5CE9"/>
    <w:rsid w:val="00AD5DE6"/>
    <w:rsid w:val="00C71F73"/>
    <w:rsid w:val="00C93F17"/>
    <w:rsid w:val="00CC7989"/>
    <w:rsid w:val="00CE4F85"/>
    <w:rsid w:val="00D6419F"/>
    <w:rsid w:val="00E01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989"/>
    <w:rPr>
      <w:rFonts w:cs="Times New Roman"/>
      <w:sz w:val="3276"/>
      <w:szCs w:val="327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F21C5"/>
    <w:rPr>
      <w:color w:val="808080"/>
    </w:rPr>
  </w:style>
  <w:style w:type="paragraph" w:customStyle="1" w:styleId="BE5040B9BED547808312D43866FF4BA8">
    <w:name w:val="BE5040B9BED547808312D43866FF4BA8"/>
    <w:rsid w:val="003510CE"/>
  </w:style>
  <w:style w:type="paragraph" w:customStyle="1" w:styleId="85339A02CACF40318CE7CBC94F3F272D">
    <w:name w:val="85339A02CACF40318CE7CBC94F3F272D"/>
    <w:rsid w:val="003510CE"/>
  </w:style>
  <w:style w:type="paragraph" w:customStyle="1" w:styleId="1106FE11E94A43C3B4DC983FC86BE181">
    <w:name w:val="1106FE11E94A43C3B4DC983FC86BE181"/>
    <w:rsid w:val="007F286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3E1FB11CD341448E00E63F1A17F38A">
    <w:name w:val="173E1FB11CD341448E00E63F1A17F38A"/>
    <w:rsid w:val="007F286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BF4428245B4C7B9611F48E8F6A5820">
    <w:name w:val="81BF4428245B4C7B9611F48E8F6A5820"/>
    <w:rsid w:val="008F21C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9AE4F1AB354EB5B251675D473E7F4E">
    <w:name w:val="959AE4F1AB354EB5B251675D473E7F4E"/>
    <w:rsid w:val="008F21C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Green Wave">
  <a:themeElements>
    <a:clrScheme name="Custom 24">
      <a:dk1>
        <a:sysClr val="windowText" lastClr="000000"/>
      </a:dk1>
      <a:lt1>
        <a:sysClr val="window" lastClr="FFFFFF"/>
      </a:lt1>
      <a:dk2>
        <a:srgbClr val="2F4158"/>
      </a:dk2>
      <a:lt2>
        <a:srgbClr val="F2F2F2"/>
      </a:lt2>
      <a:accent1>
        <a:srgbClr val="D0DE4E"/>
      </a:accent1>
      <a:accent2>
        <a:srgbClr val="3D5157"/>
      </a:accent2>
      <a:accent3>
        <a:srgbClr val="47653F"/>
      </a:accent3>
      <a:accent4>
        <a:srgbClr val="607E4C"/>
      </a:accent4>
      <a:accent5>
        <a:srgbClr val="78A141"/>
      </a:accent5>
      <a:accent6>
        <a:srgbClr val="9BBB59"/>
      </a:accent6>
      <a:hlink>
        <a:srgbClr val="9BBB59"/>
      </a:hlink>
      <a:folHlink>
        <a:srgbClr val="9BBB59"/>
      </a:folHlink>
    </a:clrScheme>
    <a:fontScheme name="Custom 5">
      <a:majorFont>
        <a:latin typeface="Franklin Gothic Demi"/>
        <a:ea typeface=""/>
        <a:cs typeface=""/>
      </a:majorFont>
      <a:minorFont>
        <a:latin typeface="Microsoft Sans Serif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2021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(design Onda Verde).dotx</Template>
  <TotalTime>46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Gilvan Borges</dc:creator>
  <cp:keywords>02</cp:keywords>
  <dc:description>2026</dc:description>
  <cp:lastModifiedBy>Gilvan Borges</cp:lastModifiedBy>
  <cp:revision>74</cp:revision>
  <dcterms:created xsi:type="dcterms:W3CDTF">2021-11-06T22:42:00Z</dcterms:created>
  <dcterms:modified xsi:type="dcterms:W3CDTF">2026-05-14T02:10:00Z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</Properties>
</file>