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DF932" w14:textId="390B3973" w:rsidR="00115663" w:rsidRPr="001B6FB5" w:rsidRDefault="00B76FAB" w:rsidP="00981D0D">
      <w:pPr>
        <w:pStyle w:val="Assinatura"/>
        <w:spacing w:before="480" w:after="240"/>
        <w:jc w:val="center"/>
        <w:rPr>
          <w:rFonts w:ascii="Calibri" w:hAnsi="Calibri" w:cs="Calibri"/>
          <w:b/>
          <w:bCs w:val="0"/>
          <w:sz w:val="28"/>
          <w:szCs w:val="28"/>
          <w:lang w:val="pt-BR"/>
        </w:rPr>
      </w:pPr>
      <w:r w:rsidRPr="001B6FB5">
        <w:rPr>
          <w:rFonts w:ascii="Calibri" w:hAnsi="Calibri" w:cs="Calibri"/>
          <w:b/>
          <w:bCs w:val="0"/>
          <w:sz w:val="28"/>
          <w:szCs w:val="28"/>
          <w:lang w:val="pt-BR"/>
        </w:rPr>
        <w:t xml:space="preserve">ANEXO </w:t>
      </w:r>
      <w:r w:rsidR="00C729D2">
        <w:rPr>
          <w:rFonts w:ascii="Calibri" w:hAnsi="Calibri" w:cs="Calibri"/>
          <w:b/>
          <w:bCs w:val="0"/>
          <w:sz w:val="28"/>
          <w:szCs w:val="28"/>
          <w:lang w:val="pt-BR"/>
        </w:rPr>
        <w:t>V</w:t>
      </w:r>
      <w:r w:rsidR="00672C34">
        <w:rPr>
          <w:rFonts w:ascii="Calibri" w:hAnsi="Calibri" w:cs="Calibri"/>
          <w:b/>
          <w:bCs w:val="0"/>
          <w:sz w:val="28"/>
          <w:szCs w:val="28"/>
          <w:lang w:val="pt-BR"/>
        </w:rPr>
        <w:t>I</w:t>
      </w:r>
      <w:r w:rsidR="004B53D0">
        <w:rPr>
          <w:rFonts w:ascii="Calibri" w:hAnsi="Calibri" w:cs="Calibri"/>
          <w:b/>
          <w:bCs w:val="0"/>
          <w:sz w:val="28"/>
          <w:szCs w:val="28"/>
          <w:lang w:val="pt-BR"/>
        </w:rPr>
        <w:t>II</w:t>
      </w:r>
    </w:p>
    <w:p w14:paraId="2E584073" w14:textId="195EE48D" w:rsidR="00D32508" w:rsidRPr="00D32508" w:rsidRDefault="008F6C8F" w:rsidP="00EB6D78">
      <w:pPr>
        <w:spacing w:after="480"/>
        <w:ind w:left="1134" w:right="1111"/>
        <w:jc w:val="center"/>
        <w:rPr>
          <w:rFonts w:ascii="Calibri" w:hAnsi="Calibri" w:cs="Calibri"/>
          <w:b/>
          <w:bCs/>
          <w:sz w:val="22"/>
          <w:szCs w:val="22"/>
          <w:lang w:val="pt-BR"/>
        </w:rPr>
      </w:pPr>
      <w:r w:rsidRPr="008F6C8F">
        <w:rPr>
          <w:rFonts w:ascii="Calibri" w:hAnsi="Calibri" w:cs="Calibri"/>
          <w:b/>
          <w:color w:val="000000"/>
          <w:sz w:val="22"/>
          <w:szCs w:val="22"/>
        </w:rPr>
        <w:t>TERMO DE ENTRADA EM EXERCÍCIO DE SERVIDOR NOMEADO OU REMOVIDO COMO CONTRAPARTIDA APÓS TREINAMENTO PARA OCUPAÇÃO DA VAGA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413"/>
        <w:gridCol w:w="8759"/>
      </w:tblGrid>
      <w:tr w:rsidR="00274339" w14:paraId="34B8FA21" w14:textId="77777777" w:rsidTr="00EB6D78">
        <w:tc>
          <w:tcPr>
            <w:tcW w:w="1413" w:type="dxa"/>
            <w:vAlign w:val="center"/>
          </w:tcPr>
          <w:p w14:paraId="015810D9" w14:textId="79D905A4" w:rsidR="00274339" w:rsidRDefault="002058A9" w:rsidP="00EB6D78">
            <w:pPr>
              <w:jc w:val="right"/>
              <w:rPr>
                <w:rFonts w:ascii="Calibri" w:eastAsia="Calibri" w:hAnsi="Calibri" w:cs="Arial"/>
                <w:color w:val="000000"/>
                <w:sz w:val="20"/>
                <w:lang w:val="pt-BR"/>
              </w:rPr>
            </w:pPr>
            <w:r>
              <w:rPr>
                <w:rFonts w:ascii="Calibri" w:eastAsia="Calibri" w:hAnsi="Calibri" w:cs="Arial"/>
                <w:color w:val="000000"/>
                <w:sz w:val="20"/>
                <w:lang w:val="pt-BR"/>
              </w:rPr>
              <w:t>DO (CAMPUS)</w:t>
            </w:r>
          </w:p>
        </w:tc>
        <w:tc>
          <w:tcPr>
            <w:tcW w:w="8759" w:type="dxa"/>
            <w:vAlign w:val="center"/>
          </w:tcPr>
          <w:p w14:paraId="2A8B1532" w14:textId="77777777" w:rsidR="00274339" w:rsidRDefault="00274339" w:rsidP="00EB6D78">
            <w:pPr>
              <w:jc w:val="center"/>
              <w:rPr>
                <w:rFonts w:ascii="Calibri" w:eastAsia="Calibri" w:hAnsi="Calibri" w:cs="Arial"/>
                <w:color w:val="000000"/>
                <w:sz w:val="20"/>
                <w:lang w:val="pt-BR"/>
              </w:rPr>
            </w:pPr>
          </w:p>
        </w:tc>
      </w:tr>
    </w:tbl>
    <w:p w14:paraId="21D18FA0" w14:textId="2FEA1AC0" w:rsidR="00DD60BB" w:rsidRDefault="00DD60BB" w:rsidP="00574D99">
      <w:pPr>
        <w:spacing w:after="0" w:line="240" w:lineRule="auto"/>
        <w:jc w:val="both"/>
        <w:rPr>
          <w:rFonts w:ascii="Calibri" w:eastAsia="Calibri" w:hAnsi="Calibri" w:cs="Arial"/>
          <w:color w:val="000000"/>
          <w:sz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413"/>
        <w:gridCol w:w="8759"/>
      </w:tblGrid>
      <w:tr w:rsidR="00CF19C2" w14:paraId="081CEB26" w14:textId="77777777" w:rsidTr="00EB6D78">
        <w:tc>
          <w:tcPr>
            <w:tcW w:w="1413" w:type="dxa"/>
            <w:vAlign w:val="center"/>
          </w:tcPr>
          <w:p w14:paraId="00D6DFCA" w14:textId="0166C214" w:rsidR="00CF19C2" w:rsidRDefault="00FD049E" w:rsidP="00EB6D78">
            <w:pPr>
              <w:jc w:val="right"/>
              <w:rPr>
                <w:rFonts w:ascii="Calibri" w:eastAsia="Calibri" w:hAnsi="Calibri" w:cs="Arial"/>
                <w:color w:val="000000"/>
                <w:sz w:val="20"/>
                <w:lang w:val="pt-BR"/>
              </w:rPr>
            </w:pPr>
            <w:r>
              <w:rPr>
                <w:rFonts w:ascii="Calibri" w:eastAsia="Calibri" w:hAnsi="Calibri" w:cs="Arial"/>
                <w:color w:val="000000"/>
                <w:sz w:val="20"/>
                <w:lang w:val="pt-BR"/>
              </w:rPr>
              <w:t>PARA</w:t>
            </w:r>
          </w:p>
        </w:tc>
        <w:tc>
          <w:tcPr>
            <w:tcW w:w="8759" w:type="dxa"/>
            <w:vAlign w:val="center"/>
          </w:tcPr>
          <w:p w14:paraId="4E5403A7" w14:textId="582D35D1" w:rsidR="00CF19C2" w:rsidRDefault="003D0D8D" w:rsidP="00EB6D78">
            <w:pPr>
              <w:jc w:val="center"/>
              <w:rPr>
                <w:rFonts w:ascii="Calibri" w:eastAsia="Calibri" w:hAnsi="Calibri" w:cs="Arial"/>
                <w:color w:val="000000"/>
                <w:sz w:val="20"/>
                <w:lang w:val="pt-BR"/>
              </w:rPr>
            </w:pPr>
            <w:r>
              <w:rPr>
                <w:rFonts w:ascii="Calibri" w:eastAsia="Calibri" w:hAnsi="Calibri" w:cs="Arial"/>
                <w:color w:val="000000"/>
                <w:sz w:val="20"/>
                <w:lang w:val="pt-BR"/>
              </w:rPr>
              <w:t>DIRETORIA DE GESTÃO DE PESSOAS</w:t>
            </w:r>
          </w:p>
        </w:tc>
      </w:tr>
    </w:tbl>
    <w:p w14:paraId="43111170" w14:textId="054EE1F1" w:rsidR="00CF19C2" w:rsidRDefault="00CF19C2" w:rsidP="00574D99">
      <w:pPr>
        <w:spacing w:after="0" w:line="240" w:lineRule="auto"/>
        <w:jc w:val="both"/>
        <w:rPr>
          <w:rFonts w:ascii="Calibri" w:eastAsia="Calibri" w:hAnsi="Calibri" w:cs="Arial"/>
          <w:color w:val="000000"/>
          <w:sz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72"/>
      </w:tblGrid>
      <w:tr w:rsidR="00A358E5" w14:paraId="72CB8238" w14:textId="77777777" w:rsidTr="00A358E5">
        <w:tc>
          <w:tcPr>
            <w:tcW w:w="10172" w:type="dxa"/>
          </w:tcPr>
          <w:p w14:paraId="38A42C9E" w14:textId="77777777" w:rsidR="006C7B6A" w:rsidRPr="0085365E" w:rsidRDefault="006C7B6A" w:rsidP="0085365E">
            <w:pPr>
              <w:spacing w:after="120" w:line="360" w:lineRule="auto"/>
              <w:contextualSpacing/>
              <w:jc w:val="both"/>
              <w:rPr>
                <w:rFonts w:ascii="Calibri" w:eastAsia="Times New Roman" w:hAnsi="Calibri" w:cs="Arial"/>
                <w:color w:val="auto"/>
                <w:sz w:val="20"/>
                <w:lang w:eastAsia="pt-BR"/>
              </w:rPr>
            </w:pPr>
          </w:p>
          <w:p w14:paraId="6257C8E5" w14:textId="7B9B13F8" w:rsidR="00A358E5" w:rsidRPr="0085365E" w:rsidRDefault="00D5280B" w:rsidP="00396472">
            <w:pPr>
              <w:spacing w:after="120" w:line="360" w:lineRule="auto"/>
              <w:contextualSpacing/>
              <w:jc w:val="both"/>
              <w:rPr>
                <w:rFonts w:ascii="Calibri" w:eastAsia="Calibri" w:hAnsi="Calibri" w:cs="Arial"/>
                <w:color w:val="auto"/>
                <w:sz w:val="20"/>
              </w:rPr>
            </w:pPr>
            <w:r w:rsidRPr="00D5280B">
              <w:rPr>
                <w:rFonts w:ascii="Calibri" w:eastAsia="Times New Roman" w:hAnsi="Calibri" w:cs="Arial"/>
                <w:color w:val="auto"/>
                <w:sz w:val="20"/>
                <w:lang w:eastAsia="pt-BR"/>
              </w:rPr>
              <w:t>Declaro que o(a) servidor(a) _____</w:t>
            </w:r>
            <w:r w:rsidRPr="0085365E">
              <w:rPr>
                <w:rFonts w:ascii="Calibri" w:eastAsia="Calibri" w:hAnsi="Calibri" w:cs="Arial"/>
                <w:color w:val="auto"/>
                <w:sz w:val="20"/>
              </w:rPr>
              <w:t>_________</w:t>
            </w:r>
            <w:r w:rsidR="00021DB5">
              <w:rPr>
                <w:rFonts w:ascii="Calibri" w:eastAsia="Calibri" w:hAnsi="Calibri" w:cs="Arial"/>
                <w:color w:val="auto"/>
                <w:sz w:val="20"/>
              </w:rPr>
              <w:t>_</w:t>
            </w:r>
            <w:r w:rsidRPr="0085365E">
              <w:rPr>
                <w:rFonts w:ascii="Calibri" w:eastAsia="Calibri" w:hAnsi="Calibri" w:cs="Arial"/>
                <w:color w:val="auto"/>
                <w:sz w:val="20"/>
              </w:rPr>
              <w:t>_____________________________</w:t>
            </w:r>
            <w:r w:rsidR="007C1C30">
              <w:rPr>
                <w:rFonts w:ascii="Calibri" w:eastAsia="Calibri" w:hAnsi="Calibri" w:cs="Arial"/>
                <w:color w:val="auto"/>
                <w:sz w:val="20"/>
              </w:rPr>
              <w:t>______</w:t>
            </w:r>
            <w:r w:rsidRPr="0085365E">
              <w:rPr>
                <w:rFonts w:ascii="Calibri" w:eastAsia="Calibri" w:hAnsi="Calibri" w:cs="Arial"/>
                <w:color w:val="auto"/>
                <w:sz w:val="20"/>
              </w:rPr>
              <w:t>______</w:t>
            </w:r>
            <w:r w:rsidR="00396472">
              <w:rPr>
                <w:rFonts w:ascii="Calibri" w:eastAsia="Calibri" w:hAnsi="Calibri" w:cs="Arial"/>
                <w:color w:val="auto"/>
                <w:sz w:val="20"/>
              </w:rPr>
              <w:t xml:space="preserve"> </w:t>
            </w:r>
            <w:r w:rsidRPr="0085365E">
              <w:rPr>
                <w:rFonts w:ascii="Calibri" w:eastAsia="Calibri" w:hAnsi="Calibri" w:cs="Arial"/>
                <w:color w:val="auto"/>
                <w:sz w:val="20"/>
              </w:rPr>
              <w:t>após treinamento iniciou efetivamente suas atividades atinentes ao cargo/área ________________________</w:t>
            </w:r>
            <w:r w:rsidR="001F1711">
              <w:rPr>
                <w:rFonts w:ascii="Calibri" w:eastAsia="Calibri" w:hAnsi="Calibri" w:cs="Arial"/>
                <w:color w:val="auto"/>
                <w:sz w:val="20"/>
              </w:rPr>
              <w:t>_</w:t>
            </w:r>
            <w:r w:rsidRPr="0085365E">
              <w:rPr>
                <w:rFonts w:ascii="Calibri" w:eastAsia="Calibri" w:hAnsi="Calibri" w:cs="Arial"/>
                <w:color w:val="auto"/>
                <w:sz w:val="20"/>
              </w:rPr>
              <w:t>___</w:t>
            </w:r>
            <w:r w:rsidR="00021DB5">
              <w:rPr>
                <w:rFonts w:ascii="Calibri" w:eastAsia="Calibri" w:hAnsi="Calibri" w:cs="Arial"/>
                <w:color w:val="auto"/>
                <w:sz w:val="20"/>
              </w:rPr>
              <w:t>__</w:t>
            </w:r>
            <w:r w:rsidRPr="0085365E">
              <w:rPr>
                <w:rFonts w:ascii="Calibri" w:eastAsia="Calibri" w:hAnsi="Calibri" w:cs="Arial"/>
                <w:color w:val="auto"/>
                <w:sz w:val="20"/>
              </w:rPr>
              <w:t xml:space="preserve">_____, pertencente ao quadro de pessoal do Instituto Federal de Educação, Ciência e Tecnologia do Pará, regime de </w:t>
            </w:r>
            <w:r w:rsidR="001F1711">
              <w:rPr>
                <w:rFonts w:ascii="Calibri" w:eastAsia="Calibri" w:hAnsi="Calibri" w:cs="Arial"/>
                <w:color w:val="auto"/>
                <w:sz w:val="20"/>
              </w:rPr>
              <w:t>____</w:t>
            </w:r>
            <w:r w:rsidR="00FE5BAB">
              <w:rPr>
                <w:rFonts w:ascii="Calibri" w:eastAsia="Calibri" w:hAnsi="Calibri" w:cs="Arial"/>
                <w:color w:val="auto"/>
                <w:sz w:val="20"/>
              </w:rPr>
              <w:t xml:space="preserve"> </w:t>
            </w:r>
            <w:r w:rsidRPr="0085365E">
              <w:rPr>
                <w:rFonts w:ascii="Calibri" w:eastAsia="Calibri" w:hAnsi="Calibri" w:cs="Arial"/>
                <w:color w:val="auto"/>
                <w:sz w:val="20"/>
              </w:rPr>
              <w:t>horas semanais de trabalho no dia ____</w:t>
            </w:r>
            <w:r w:rsidR="00524613">
              <w:rPr>
                <w:rFonts w:ascii="Calibri" w:eastAsia="Calibri" w:hAnsi="Calibri" w:cs="Arial"/>
                <w:color w:val="auto"/>
                <w:sz w:val="20"/>
              </w:rPr>
              <w:t xml:space="preserve"> /</w:t>
            </w:r>
            <w:r w:rsidR="00524613" w:rsidRPr="0085365E">
              <w:rPr>
                <w:rFonts w:ascii="Calibri" w:eastAsia="Calibri" w:hAnsi="Calibri" w:cs="Arial"/>
                <w:color w:val="auto"/>
                <w:sz w:val="20"/>
              </w:rPr>
              <w:t>__</w:t>
            </w:r>
            <w:r w:rsidR="00F83719">
              <w:rPr>
                <w:rFonts w:ascii="Calibri" w:eastAsia="Calibri" w:hAnsi="Calibri" w:cs="Arial"/>
                <w:color w:val="auto"/>
                <w:sz w:val="20"/>
              </w:rPr>
              <w:t>__</w:t>
            </w:r>
            <w:r w:rsidR="00524613">
              <w:rPr>
                <w:rFonts w:ascii="Calibri" w:eastAsia="Calibri" w:hAnsi="Calibri" w:cs="Arial"/>
                <w:color w:val="auto"/>
                <w:sz w:val="20"/>
              </w:rPr>
              <w:t xml:space="preserve"> /</w:t>
            </w:r>
            <w:r w:rsidR="00524613" w:rsidRPr="0085365E">
              <w:rPr>
                <w:rFonts w:ascii="Calibri" w:eastAsia="Calibri" w:hAnsi="Calibri" w:cs="Arial"/>
                <w:color w:val="auto"/>
                <w:sz w:val="20"/>
              </w:rPr>
              <w:t>___</w:t>
            </w:r>
            <w:r w:rsidR="00F83719">
              <w:rPr>
                <w:rFonts w:ascii="Calibri" w:eastAsia="Calibri" w:hAnsi="Calibri" w:cs="Arial"/>
                <w:color w:val="auto"/>
                <w:sz w:val="20"/>
              </w:rPr>
              <w:t>__</w:t>
            </w:r>
            <w:r w:rsidRPr="0085365E">
              <w:rPr>
                <w:rFonts w:ascii="Calibri" w:eastAsia="Calibri" w:hAnsi="Calibri" w:cs="Arial"/>
                <w:color w:val="auto"/>
                <w:sz w:val="20"/>
              </w:rPr>
              <w:t>.</w:t>
            </w:r>
          </w:p>
          <w:p w14:paraId="4C7655EF" w14:textId="0D5072FB" w:rsidR="006C7B6A" w:rsidRPr="00F83719" w:rsidRDefault="006C7B6A" w:rsidP="0085365E">
            <w:pPr>
              <w:spacing w:line="360" w:lineRule="auto"/>
              <w:jc w:val="both"/>
              <w:rPr>
                <w:rFonts w:ascii="Calibri" w:eastAsia="Calibri" w:hAnsi="Calibri" w:cs="Arial"/>
                <w:color w:val="000000"/>
                <w:sz w:val="20"/>
              </w:rPr>
            </w:pPr>
          </w:p>
        </w:tc>
      </w:tr>
    </w:tbl>
    <w:p w14:paraId="37C811BA" w14:textId="77777777" w:rsidR="00CC7BE0" w:rsidRPr="00CC7BE0" w:rsidRDefault="00CC7BE0" w:rsidP="00051B86">
      <w:pPr>
        <w:spacing w:before="480" w:after="240" w:line="360" w:lineRule="auto"/>
        <w:jc w:val="both"/>
        <w:rPr>
          <w:rFonts w:ascii="Calibri" w:eastAsia="Calibri" w:hAnsi="Calibri" w:cs="Arial"/>
          <w:b/>
          <w:bCs/>
          <w:color w:val="auto"/>
          <w:sz w:val="20"/>
          <w:u w:val="single"/>
          <w:lang w:val="pt-BR"/>
        </w:rPr>
      </w:pPr>
      <w:r w:rsidRPr="00CC7BE0">
        <w:rPr>
          <w:rFonts w:ascii="Calibri" w:eastAsia="Calibri" w:hAnsi="Calibri" w:cs="Arial"/>
          <w:b/>
          <w:bCs/>
          <w:color w:val="auto"/>
          <w:sz w:val="20"/>
          <w:u w:val="single"/>
          <w:lang w:val="pt-BR"/>
        </w:rPr>
        <w:t>RESOLUÇÃO N.º 012/2019 – CONSUP/IFPA.</w:t>
      </w:r>
    </w:p>
    <w:p w14:paraId="34F750B2" w14:textId="3990F25F" w:rsidR="00CC7BE0" w:rsidRPr="00CC7BE0" w:rsidRDefault="00CC7BE0" w:rsidP="009B5CCD">
      <w:pPr>
        <w:spacing w:after="120" w:line="360" w:lineRule="auto"/>
        <w:jc w:val="both"/>
        <w:rPr>
          <w:rFonts w:ascii="Calibri" w:eastAsia="Calibri" w:hAnsi="Calibri" w:cs="Arial"/>
          <w:color w:val="auto"/>
          <w:sz w:val="20"/>
          <w:lang w:val="pt-BR"/>
        </w:rPr>
      </w:pPr>
      <w:r w:rsidRPr="00CC7BE0">
        <w:rPr>
          <w:rFonts w:ascii="Calibri" w:eastAsia="Times New Roman" w:hAnsi="Calibri" w:cs="Arial"/>
          <w:b/>
          <w:color w:val="auto"/>
          <w:sz w:val="20"/>
          <w:lang w:val="pt-BR"/>
        </w:rPr>
        <w:t xml:space="preserve">Art. 22. </w:t>
      </w:r>
      <w:r w:rsidRPr="00CC7BE0">
        <w:rPr>
          <w:rFonts w:ascii="Calibri" w:eastAsia="Times New Roman" w:hAnsi="Calibri" w:cs="Arial"/>
          <w:color w:val="auto"/>
          <w:sz w:val="20"/>
          <w:lang w:val="pt-BR"/>
        </w:rPr>
        <w:t>A remoção dos servidores classificados em processo seletivo dar-se-á efetivamente, por meio de Portaria do</w:t>
      </w:r>
      <w:r w:rsidR="00567710">
        <w:rPr>
          <w:rFonts w:ascii="Calibri" w:eastAsia="Times New Roman" w:hAnsi="Calibri" w:cs="Arial"/>
          <w:color w:val="auto"/>
          <w:sz w:val="20"/>
          <w:lang w:val="pt-BR"/>
        </w:rPr>
        <w:t>(a)</w:t>
      </w:r>
      <w:r w:rsidRPr="00CC7BE0">
        <w:rPr>
          <w:rFonts w:ascii="Calibri" w:eastAsia="Times New Roman" w:hAnsi="Calibri" w:cs="Arial"/>
          <w:color w:val="auto"/>
          <w:sz w:val="20"/>
          <w:lang w:val="pt-BR"/>
        </w:rPr>
        <w:t xml:space="preserve"> Magnífico</w:t>
      </w:r>
      <w:r w:rsidR="00567710">
        <w:rPr>
          <w:rFonts w:ascii="Calibri" w:eastAsia="Times New Roman" w:hAnsi="Calibri" w:cs="Arial"/>
          <w:color w:val="auto"/>
          <w:sz w:val="20"/>
          <w:lang w:val="pt-BR"/>
        </w:rPr>
        <w:t>(a)</w:t>
      </w:r>
      <w:r w:rsidRPr="00CC7BE0">
        <w:rPr>
          <w:rFonts w:ascii="Calibri" w:eastAsia="Times New Roman" w:hAnsi="Calibri" w:cs="Arial"/>
          <w:color w:val="auto"/>
          <w:sz w:val="20"/>
          <w:lang w:val="pt-BR"/>
        </w:rPr>
        <w:t xml:space="preserve"> Reitor</w:t>
      </w:r>
      <w:r w:rsidR="00567710">
        <w:rPr>
          <w:rFonts w:ascii="Calibri" w:eastAsia="Times New Roman" w:hAnsi="Calibri" w:cs="Arial"/>
          <w:color w:val="auto"/>
          <w:sz w:val="20"/>
          <w:lang w:val="pt-BR"/>
        </w:rPr>
        <w:t>(a)</w:t>
      </w:r>
      <w:r w:rsidRPr="00CC7BE0">
        <w:rPr>
          <w:rFonts w:ascii="Calibri" w:eastAsia="Times New Roman" w:hAnsi="Calibri" w:cs="Arial"/>
          <w:color w:val="auto"/>
          <w:sz w:val="20"/>
          <w:lang w:val="pt-BR"/>
        </w:rPr>
        <w:t xml:space="preserve"> do </w:t>
      </w:r>
      <w:r w:rsidRPr="00CC7BE0">
        <w:rPr>
          <w:rFonts w:ascii="Calibri" w:eastAsia="Calibri" w:hAnsi="Calibri" w:cs="Arial"/>
          <w:color w:val="auto"/>
          <w:sz w:val="20"/>
          <w:lang w:val="pt-BR"/>
        </w:rPr>
        <w:t>Instituto Federal de Educação, Ciência e Tecnologia do Pará – IFPA</w:t>
      </w:r>
      <w:r w:rsidRPr="00CC7BE0">
        <w:rPr>
          <w:rFonts w:ascii="Calibri" w:eastAsia="Times New Roman" w:hAnsi="Calibri" w:cs="Arial"/>
          <w:color w:val="auto"/>
          <w:sz w:val="20"/>
          <w:lang w:val="pt-BR"/>
        </w:rPr>
        <w:t xml:space="preserve">, </w:t>
      </w:r>
      <w:r w:rsidRPr="00CC7BE0">
        <w:rPr>
          <w:rFonts w:ascii="Calibri" w:eastAsia="Times New Roman" w:hAnsi="Calibri" w:cs="Arial"/>
          <w:b/>
          <w:color w:val="auto"/>
          <w:sz w:val="20"/>
          <w:u w:val="single"/>
          <w:lang w:val="pt-BR"/>
        </w:rPr>
        <w:t>após a entrada em exercício e treinamento de servidor</w:t>
      </w:r>
      <w:r w:rsidR="006F5D0F">
        <w:rPr>
          <w:rFonts w:ascii="Calibri" w:eastAsia="Times New Roman" w:hAnsi="Calibri" w:cs="Arial"/>
          <w:b/>
          <w:color w:val="auto"/>
          <w:sz w:val="20"/>
          <w:u w:val="single"/>
          <w:lang w:val="pt-BR"/>
        </w:rPr>
        <w:t>(a)</w:t>
      </w:r>
      <w:r w:rsidRPr="00CC7BE0">
        <w:rPr>
          <w:rFonts w:ascii="Calibri" w:eastAsia="Times New Roman" w:hAnsi="Calibri" w:cs="Arial"/>
          <w:b/>
          <w:color w:val="auto"/>
          <w:sz w:val="20"/>
          <w:u w:val="single"/>
          <w:lang w:val="pt-BR"/>
        </w:rPr>
        <w:t xml:space="preserve"> que venha a ocupar a vaga a ser deixada pelo</w:t>
      </w:r>
      <w:r w:rsidR="006F5D0F">
        <w:rPr>
          <w:rFonts w:ascii="Calibri" w:eastAsia="Times New Roman" w:hAnsi="Calibri" w:cs="Arial"/>
          <w:b/>
          <w:color w:val="auto"/>
          <w:sz w:val="20"/>
          <w:u w:val="single"/>
          <w:lang w:val="pt-BR"/>
        </w:rPr>
        <w:t>(a)</w:t>
      </w:r>
      <w:r w:rsidRPr="00CC7BE0">
        <w:rPr>
          <w:rFonts w:ascii="Calibri" w:eastAsia="Times New Roman" w:hAnsi="Calibri" w:cs="Arial"/>
          <w:b/>
          <w:color w:val="auto"/>
          <w:sz w:val="20"/>
          <w:u w:val="single"/>
          <w:lang w:val="pt-BR"/>
        </w:rPr>
        <w:t xml:space="preserve"> removido</w:t>
      </w:r>
      <w:r w:rsidR="006F5D0F">
        <w:rPr>
          <w:rFonts w:ascii="Calibri" w:eastAsia="Times New Roman" w:hAnsi="Calibri" w:cs="Arial"/>
          <w:b/>
          <w:color w:val="auto"/>
          <w:sz w:val="20"/>
          <w:u w:val="single"/>
          <w:lang w:val="pt-BR"/>
        </w:rPr>
        <w:t>(a)</w:t>
      </w:r>
      <w:r w:rsidRPr="00CC7BE0">
        <w:rPr>
          <w:rFonts w:ascii="Calibri" w:eastAsia="Times New Roman" w:hAnsi="Calibri" w:cs="Arial"/>
          <w:color w:val="auto"/>
          <w:sz w:val="20"/>
          <w:lang w:val="pt-BR"/>
        </w:rPr>
        <w:t>.</w:t>
      </w:r>
    </w:p>
    <w:p w14:paraId="0EDF8CEA" w14:textId="77777777" w:rsidR="00CC7BE0" w:rsidRPr="00CC7BE0" w:rsidRDefault="00CC7BE0" w:rsidP="009B5CCD">
      <w:pPr>
        <w:spacing w:after="120" w:line="360" w:lineRule="auto"/>
        <w:jc w:val="both"/>
        <w:rPr>
          <w:rFonts w:ascii="Calibri" w:eastAsia="Calibri" w:hAnsi="Calibri" w:cs="Arial"/>
          <w:color w:val="auto"/>
          <w:sz w:val="20"/>
          <w:lang w:val="pt-BR"/>
        </w:rPr>
      </w:pPr>
      <w:r w:rsidRPr="00CC7BE0">
        <w:rPr>
          <w:rFonts w:ascii="Calibri" w:eastAsia="Times New Roman" w:hAnsi="Calibri" w:cs="Arial"/>
          <w:color w:val="auto"/>
          <w:sz w:val="20"/>
          <w:lang w:val="pt-BR"/>
        </w:rPr>
        <w:t>§ 1º O prazo para efetivação da remoção poderá ser prorrogado quando necessário para garantir a eficiência administrativa e o interesse público.</w:t>
      </w:r>
    </w:p>
    <w:p w14:paraId="312DB517" w14:textId="2C0945B6" w:rsidR="00CC7BE0" w:rsidRPr="00CC7BE0" w:rsidRDefault="00CC7BE0" w:rsidP="009B5CCD">
      <w:pPr>
        <w:spacing w:after="120" w:line="360" w:lineRule="auto"/>
        <w:jc w:val="both"/>
        <w:rPr>
          <w:rFonts w:ascii="Calibri" w:eastAsia="Calibri" w:hAnsi="Calibri" w:cs="Arial"/>
          <w:color w:val="auto"/>
          <w:sz w:val="20"/>
          <w:lang w:val="pt-BR"/>
        </w:rPr>
      </w:pPr>
      <w:r w:rsidRPr="00CC7BE0">
        <w:rPr>
          <w:rFonts w:ascii="Calibri" w:eastAsia="Times New Roman" w:hAnsi="Calibri" w:cs="Arial"/>
          <w:color w:val="auto"/>
          <w:sz w:val="20"/>
          <w:lang w:val="pt-BR"/>
        </w:rPr>
        <w:t xml:space="preserve">§ 2º </w:t>
      </w:r>
      <w:r w:rsidRPr="00CC7BE0">
        <w:rPr>
          <w:rFonts w:ascii="Calibri" w:eastAsia="Calibri" w:hAnsi="Calibri" w:cs="Arial"/>
          <w:color w:val="auto"/>
          <w:sz w:val="20"/>
          <w:lang w:val="pt-BR"/>
        </w:rPr>
        <w:t>O</w:t>
      </w:r>
      <w:r w:rsidR="00BD477E">
        <w:rPr>
          <w:rFonts w:ascii="Calibri" w:eastAsia="Calibri" w:hAnsi="Calibri" w:cs="Arial"/>
          <w:color w:val="auto"/>
          <w:sz w:val="20"/>
          <w:lang w:val="pt-BR"/>
        </w:rPr>
        <w:t>(A)</w:t>
      </w:r>
      <w:r w:rsidRPr="00CC7BE0">
        <w:rPr>
          <w:rFonts w:ascii="Calibri" w:eastAsia="Calibri" w:hAnsi="Calibri" w:cs="Arial"/>
          <w:color w:val="auto"/>
          <w:sz w:val="20"/>
          <w:lang w:val="pt-BR"/>
        </w:rPr>
        <w:t xml:space="preserve"> servidor</w:t>
      </w:r>
      <w:r w:rsidR="00BD477E">
        <w:rPr>
          <w:rFonts w:ascii="Calibri" w:eastAsia="Calibri" w:hAnsi="Calibri" w:cs="Arial"/>
          <w:color w:val="auto"/>
          <w:sz w:val="20"/>
          <w:lang w:val="pt-BR"/>
        </w:rPr>
        <w:t>(a)</w:t>
      </w:r>
      <w:r w:rsidRPr="00CC7BE0">
        <w:rPr>
          <w:rFonts w:ascii="Calibri" w:eastAsia="Calibri" w:hAnsi="Calibri" w:cs="Arial"/>
          <w:color w:val="auto"/>
          <w:sz w:val="20"/>
          <w:lang w:val="pt-BR"/>
        </w:rPr>
        <w:t xml:space="preserve"> que deva ter exercício em outro município em razão de </w:t>
      </w:r>
      <w:r w:rsidRPr="00CC7BE0">
        <w:rPr>
          <w:rFonts w:ascii="Calibri" w:eastAsia="Calibri" w:hAnsi="Calibri" w:cs="Arial"/>
          <w:b/>
          <w:color w:val="auto"/>
          <w:sz w:val="20"/>
          <w:u w:val="single"/>
          <w:lang w:val="pt-BR"/>
        </w:rPr>
        <w:t>ter sido removido</w:t>
      </w:r>
      <w:r w:rsidR="00BD477E">
        <w:rPr>
          <w:rFonts w:ascii="Calibri" w:eastAsia="Calibri" w:hAnsi="Calibri" w:cs="Arial"/>
          <w:b/>
          <w:color w:val="auto"/>
          <w:sz w:val="20"/>
          <w:u w:val="single"/>
          <w:lang w:val="pt-BR"/>
        </w:rPr>
        <w:t>(a)</w:t>
      </w:r>
      <w:r w:rsidRPr="00CC7BE0">
        <w:rPr>
          <w:rFonts w:ascii="Calibri" w:eastAsia="Calibri" w:hAnsi="Calibri" w:cs="Arial"/>
          <w:b/>
          <w:color w:val="auto"/>
          <w:sz w:val="20"/>
          <w:u w:val="single"/>
          <w:lang w:val="pt-BR"/>
        </w:rPr>
        <w:t xml:space="preserve"> terá, no mínimo, dez e, no máximo, trinta dias de prazo, contados da emissão da Portaria, para a retomada do efetivo desempenho das atribuições do cargo, incluído nesse prazo o tempo necessário para o deslocamento para a nova sede</w:t>
      </w:r>
      <w:r w:rsidRPr="00CC7BE0">
        <w:rPr>
          <w:rFonts w:ascii="Calibri" w:eastAsia="Calibri" w:hAnsi="Calibri" w:cs="Arial"/>
          <w:color w:val="auto"/>
          <w:sz w:val="20"/>
          <w:lang w:val="pt-BR"/>
        </w:rPr>
        <w:t>.</w:t>
      </w:r>
    </w:p>
    <w:p w14:paraId="41890328" w14:textId="5DDF3CF8" w:rsidR="00CC7BE0" w:rsidRDefault="00CC7BE0" w:rsidP="00CC7BE0">
      <w:pPr>
        <w:spacing w:before="120" w:after="0" w:line="240" w:lineRule="auto"/>
        <w:jc w:val="both"/>
        <w:rPr>
          <w:rFonts w:ascii="Calibri" w:eastAsia="Calibri" w:hAnsi="Calibri" w:cs="Arial"/>
          <w:b/>
          <w:color w:val="000000"/>
          <w:sz w:val="20"/>
          <w:lang w:val="pt-BR"/>
        </w:rPr>
      </w:pPr>
    </w:p>
    <w:p w14:paraId="5832E6EF" w14:textId="77777777" w:rsidR="007F5182" w:rsidRDefault="007F5182" w:rsidP="00CC7BE0">
      <w:pPr>
        <w:spacing w:before="120" w:after="0" w:line="240" w:lineRule="auto"/>
        <w:jc w:val="both"/>
        <w:rPr>
          <w:rFonts w:ascii="Calibri" w:eastAsia="Calibri" w:hAnsi="Calibri" w:cs="Arial"/>
          <w:b/>
          <w:color w:val="000000"/>
          <w:sz w:val="20"/>
          <w:lang w:val="pt-BR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6"/>
        <w:gridCol w:w="5091"/>
      </w:tblGrid>
      <w:tr w:rsidR="00D0304C" w14:paraId="3A2E5388" w14:textId="77777777" w:rsidTr="007F5182">
        <w:tc>
          <w:tcPr>
            <w:tcW w:w="5086" w:type="dxa"/>
            <w:vAlign w:val="center"/>
          </w:tcPr>
          <w:p w14:paraId="21AFD90A" w14:textId="3D500F6C" w:rsidR="00D0304C" w:rsidRDefault="00823FA1" w:rsidP="003A069D">
            <w:pPr>
              <w:jc w:val="center"/>
              <w:rPr>
                <w:rFonts w:ascii="Calibri" w:eastAsia="Calibri" w:hAnsi="Calibri" w:cs="Arial"/>
                <w:b/>
                <w:color w:val="000000"/>
                <w:sz w:val="20"/>
                <w:lang w:val="pt-BR"/>
              </w:rPr>
            </w:pPr>
            <w:r w:rsidRPr="00CC7BE0">
              <w:rPr>
                <w:rFonts w:ascii="Calibri" w:eastAsia="Calibri" w:hAnsi="Calibri" w:cs="Arial"/>
                <w:b/>
                <w:noProof/>
                <w:color w:val="000000"/>
                <w:sz w:val="20"/>
                <w:lang w:val="pt-BR" w:eastAsia="pt-BR"/>
              </w:rPr>
              <mc:AlternateContent>
                <mc:Choice Requires="wps">
                  <w:drawing>
                    <wp:inline distT="0" distB="0" distL="0" distR="0" wp14:anchorId="436C87EA" wp14:editId="35A6E224">
                      <wp:extent cx="2886075" cy="810000"/>
                      <wp:effectExtent l="0" t="0" r="0" b="9525"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6075" cy="81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96D41D4" w14:textId="77777777" w:rsidR="00823FA1" w:rsidRPr="00017226" w:rsidRDefault="00823FA1" w:rsidP="00823FA1">
                                  <w:pPr>
                                    <w:spacing w:after="0" w:line="240" w:lineRule="auto"/>
                                    <w:contextualSpacing/>
                                    <w:jc w:val="center"/>
                                    <w:rPr>
                                      <w:rFonts w:ascii="Franklin Gothic Book" w:hAnsi="Franklin Gothic Book"/>
                                      <w:sz w:val="20"/>
                                    </w:rPr>
                                  </w:pPr>
                                  <w:r w:rsidRPr="00017226">
                                    <w:rPr>
                                      <w:rFonts w:ascii="Franklin Gothic Book" w:hAnsi="Franklin Gothic Book"/>
                                      <w:sz w:val="20"/>
                                    </w:rPr>
                                    <w:t>______</w:t>
                                  </w:r>
                                  <w:r>
                                    <w:rPr>
                                      <w:rFonts w:ascii="Franklin Gothic Book" w:hAnsi="Franklin Gothic Book"/>
                                      <w:sz w:val="20"/>
                                    </w:rPr>
                                    <w:t>__</w:t>
                                  </w:r>
                                  <w:r w:rsidRPr="00017226">
                                    <w:rPr>
                                      <w:rFonts w:ascii="Franklin Gothic Book" w:hAnsi="Franklin Gothic Book"/>
                                      <w:sz w:val="20"/>
                                    </w:rPr>
                                    <w:t>__________________________________</w:t>
                                  </w:r>
                                </w:p>
                                <w:p w14:paraId="0F83254E" w14:textId="77777777" w:rsidR="00823FA1" w:rsidRPr="00017226" w:rsidRDefault="00823FA1" w:rsidP="00823FA1">
                                  <w:pPr>
                                    <w:spacing w:after="0" w:line="240" w:lineRule="auto"/>
                                    <w:contextualSpacing/>
                                    <w:jc w:val="center"/>
                                    <w:rPr>
                                      <w:rFonts w:ascii="Franklin Gothic Book" w:hAnsi="Franklin Gothic Book"/>
                                      <w:sz w:val="20"/>
                                    </w:rPr>
                                  </w:pPr>
                                </w:p>
                                <w:p w14:paraId="353AD929" w14:textId="77777777" w:rsidR="00823FA1" w:rsidRPr="00017226" w:rsidRDefault="00823FA1" w:rsidP="00823FA1">
                                  <w:pPr>
                                    <w:spacing w:after="0" w:line="240" w:lineRule="auto"/>
                                    <w:contextualSpacing/>
                                    <w:jc w:val="center"/>
                                    <w:rPr>
                                      <w:rFonts w:ascii="Franklin Gothic Book" w:hAnsi="Franklin Gothic Book" w:cs="Arial"/>
                                      <w:sz w:val="20"/>
                                    </w:rPr>
                                  </w:pPr>
                                  <w:r w:rsidRPr="00017226">
                                    <w:rPr>
                                      <w:rFonts w:ascii="Franklin Gothic Book" w:hAnsi="Franklin Gothic Book" w:cs="Arial"/>
                                      <w:sz w:val="20"/>
                                    </w:rPr>
                                    <w:t>Assinatura do(a) servidor(a) ocupante da vaga</w:t>
                                  </w:r>
                                </w:p>
                                <w:p w14:paraId="2DA9B9BC" w14:textId="77777777" w:rsidR="00823FA1" w:rsidRPr="00017226" w:rsidRDefault="00823FA1" w:rsidP="00823FA1">
                                  <w:pPr>
                                    <w:spacing w:after="0" w:line="240" w:lineRule="auto"/>
                                    <w:contextualSpacing/>
                                    <w:jc w:val="center"/>
                                    <w:rPr>
                                      <w:rFonts w:ascii="Franklin Gothic Book" w:hAnsi="Franklin Gothic Book" w:cs="Arial"/>
                                      <w:sz w:val="20"/>
                                    </w:rPr>
                                  </w:pPr>
                                </w:p>
                                <w:p w14:paraId="634731D8" w14:textId="77777777" w:rsidR="00823FA1" w:rsidRPr="00D562FB" w:rsidRDefault="00823FA1" w:rsidP="00823FA1">
                                  <w:pPr>
                                    <w:spacing w:after="0" w:line="240" w:lineRule="auto"/>
                                    <w:contextualSpacing/>
                                    <w:jc w:val="center"/>
                                    <w:rPr>
                                      <w:rFonts w:cs="Arial"/>
                                      <w:sz w:val="20"/>
                                    </w:rPr>
                                  </w:pPr>
                                  <w:r w:rsidRPr="00017226">
                                    <w:rPr>
                                      <w:rFonts w:ascii="Franklin Gothic Book" w:hAnsi="Franklin Gothic Book" w:cs="Arial"/>
                                      <w:sz w:val="20"/>
                                    </w:rPr>
                                    <w:t>Data:____</w:t>
                                  </w:r>
                                  <w:r>
                                    <w:rPr>
                                      <w:rFonts w:ascii="Franklin Gothic Book" w:hAnsi="Franklin Gothic Book" w:cs="Arial"/>
                                      <w:sz w:val="20"/>
                                    </w:rPr>
                                    <w:t xml:space="preserve"> </w:t>
                                  </w:r>
                                  <w:r w:rsidRPr="00017226">
                                    <w:rPr>
                                      <w:rFonts w:ascii="Franklin Gothic Book" w:hAnsi="Franklin Gothic Book" w:cs="Arial"/>
                                      <w:sz w:val="20"/>
                                    </w:rPr>
                                    <w:t>/____</w:t>
                                  </w:r>
                                  <w:r>
                                    <w:rPr>
                                      <w:rFonts w:ascii="Franklin Gothic Book" w:hAnsi="Franklin Gothic Book" w:cs="Arial"/>
                                      <w:sz w:val="20"/>
                                    </w:rPr>
                                    <w:t xml:space="preserve"> </w:t>
                                  </w:r>
                                  <w:r w:rsidRPr="00017226">
                                    <w:rPr>
                                      <w:rFonts w:ascii="Franklin Gothic Book" w:hAnsi="Franklin Gothic Book" w:cs="Arial"/>
                                      <w:sz w:val="20"/>
                                    </w:rPr>
                                    <w:t>/____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436C87E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width:227.25pt;height:6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" filled="f" stroked="f">
                      <v:textbox>
                        <w:txbxContent>
                          <w:p w14:paraId="196D41D4" w14:textId="77777777" w:rsidR="00823FA1" w:rsidRPr="00017226" w:rsidRDefault="00823FA1" w:rsidP="00823FA1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Franklin Gothic Book" w:hAnsi="Franklin Gothic Book"/>
                                <w:sz w:val="20"/>
                              </w:rPr>
                            </w:pPr>
                            <w:r w:rsidRPr="00017226">
                              <w:rPr>
                                <w:rFonts w:ascii="Franklin Gothic Book" w:hAnsi="Franklin Gothic Book"/>
                                <w:sz w:val="20"/>
                              </w:rPr>
                              <w:t>______</w:t>
                            </w:r>
                            <w:r>
                              <w:rPr>
                                <w:rFonts w:ascii="Franklin Gothic Book" w:hAnsi="Franklin Gothic Book"/>
                                <w:sz w:val="20"/>
                              </w:rPr>
                              <w:t>__</w:t>
                            </w:r>
                            <w:r w:rsidRPr="00017226">
                              <w:rPr>
                                <w:rFonts w:ascii="Franklin Gothic Book" w:hAnsi="Franklin Gothic Book"/>
                                <w:sz w:val="20"/>
                              </w:rPr>
                              <w:t>__________________________________</w:t>
                            </w:r>
                          </w:p>
                          <w:p w14:paraId="0F83254E" w14:textId="77777777" w:rsidR="00823FA1" w:rsidRPr="00017226" w:rsidRDefault="00823FA1" w:rsidP="00823FA1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Franklin Gothic Book" w:hAnsi="Franklin Gothic Book"/>
                                <w:sz w:val="20"/>
                              </w:rPr>
                            </w:pPr>
                          </w:p>
                          <w:p w14:paraId="353AD929" w14:textId="77777777" w:rsidR="00823FA1" w:rsidRPr="00017226" w:rsidRDefault="00823FA1" w:rsidP="00823FA1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Franklin Gothic Book" w:hAnsi="Franklin Gothic Book" w:cs="Arial"/>
                                <w:sz w:val="20"/>
                              </w:rPr>
                            </w:pPr>
                            <w:r w:rsidRPr="00017226">
                              <w:rPr>
                                <w:rFonts w:ascii="Franklin Gothic Book" w:hAnsi="Franklin Gothic Book" w:cs="Arial"/>
                                <w:sz w:val="20"/>
                              </w:rPr>
                              <w:t>Assinatura do(a) servidor(a) ocupante da vaga</w:t>
                            </w:r>
                          </w:p>
                          <w:p w14:paraId="2DA9B9BC" w14:textId="77777777" w:rsidR="00823FA1" w:rsidRPr="00017226" w:rsidRDefault="00823FA1" w:rsidP="00823FA1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Franklin Gothic Book" w:hAnsi="Franklin Gothic Book" w:cs="Arial"/>
                                <w:sz w:val="20"/>
                              </w:rPr>
                            </w:pPr>
                          </w:p>
                          <w:p w14:paraId="634731D8" w14:textId="77777777" w:rsidR="00823FA1" w:rsidRPr="00D562FB" w:rsidRDefault="00823FA1" w:rsidP="00823FA1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cs="Arial"/>
                                <w:sz w:val="20"/>
                              </w:rPr>
                            </w:pPr>
                            <w:r w:rsidRPr="00017226">
                              <w:rPr>
                                <w:rFonts w:ascii="Franklin Gothic Book" w:hAnsi="Franklin Gothic Book" w:cs="Arial"/>
                                <w:sz w:val="20"/>
                              </w:rPr>
                              <w:t>Data:____</w:t>
                            </w:r>
                            <w:r>
                              <w:rPr>
                                <w:rFonts w:ascii="Franklin Gothic Book" w:hAnsi="Franklin Gothic Book" w:cs="Arial"/>
                                <w:sz w:val="20"/>
                              </w:rPr>
                              <w:t xml:space="preserve"> </w:t>
                            </w:r>
                            <w:r w:rsidRPr="00017226">
                              <w:rPr>
                                <w:rFonts w:ascii="Franklin Gothic Book" w:hAnsi="Franklin Gothic Book" w:cs="Arial"/>
                                <w:sz w:val="20"/>
                              </w:rPr>
                              <w:t>/____</w:t>
                            </w:r>
                            <w:r>
                              <w:rPr>
                                <w:rFonts w:ascii="Franklin Gothic Book" w:hAnsi="Franklin Gothic Book" w:cs="Arial"/>
                                <w:sz w:val="20"/>
                              </w:rPr>
                              <w:t xml:space="preserve"> </w:t>
                            </w:r>
                            <w:r w:rsidRPr="00017226">
                              <w:rPr>
                                <w:rFonts w:ascii="Franklin Gothic Book" w:hAnsi="Franklin Gothic Book" w:cs="Arial"/>
                                <w:sz w:val="20"/>
                              </w:rPr>
                              <w:t>/____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5086" w:type="dxa"/>
            <w:vAlign w:val="center"/>
          </w:tcPr>
          <w:p w14:paraId="72261631" w14:textId="75339F18" w:rsidR="00D0304C" w:rsidRDefault="00823FA1" w:rsidP="003A069D">
            <w:pPr>
              <w:jc w:val="center"/>
              <w:rPr>
                <w:rFonts w:ascii="Calibri" w:eastAsia="Calibri" w:hAnsi="Calibri" w:cs="Arial"/>
                <w:b/>
                <w:color w:val="000000"/>
                <w:sz w:val="20"/>
                <w:lang w:val="pt-BR"/>
              </w:rPr>
            </w:pPr>
            <w:r w:rsidRPr="00CC7BE0">
              <w:rPr>
                <w:rFonts w:ascii="Calibri" w:eastAsia="Calibri" w:hAnsi="Calibri" w:cs="Arial"/>
                <w:b/>
                <w:noProof/>
                <w:color w:val="000000"/>
                <w:sz w:val="20"/>
                <w:lang w:val="pt-BR" w:eastAsia="pt-BR"/>
              </w:rPr>
              <mc:AlternateContent>
                <mc:Choice Requires="wps">
                  <w:drawing>
                    <wp:inline distT="0" distB="0" distL="0" distR="0" wp14:anchorId="586B5627" wp14:editId="28D4E884">
                      <wp:extent cx="3095625" cy="809625"/>
                      <wp:effectExtent l="0" t="0" r="0" b="9525"/>
                      <wp:docPr id="7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95625" cy="809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998C3AB" w14:textId="77777777" w:rsidR="00823FA1" w:rsidRPr="00017226" w:rsidRDefault="00823FA1" w:rsidP="00823FA1">
                                  <w:pPr>
                                    <w:spacing w:after="0" w:line="240" w:lineRule="auto"/>
                                    <w:contextualSpacing/>
                                    <w:jc w:val="center"/>
                                    <w:rPr>
                                      <w:rFonts w:ascii="Franklin Gothic Book" w:hAnsi="Franklin Gothic Book" w:cs="Calibri"/>
                                      <w:sz w:val="20"/>
                                    </w:rPr>
                                  </w:pPr>
                                  <w:r w:rsidRPr="00017226">
                                    <w:rPr>
                                      <w:rFonts w:ascii="Franklin Gothic Book" w:hAnsi="Franklin Gothic Book" w:cs="Calibri"/>
                                      <w:sz w:val="20"/>
                                    </w:rPr>
                                    <w:t>______________________________</w:t>
                                  </w:r>
                                  <w:r>
                                    <w:rPr>
                                      <w:rFonts w:ascii="Franklin Gothic Book" w:hAnsi="Franklin Gothic Book" w:cs="Calibri"/>
                                      <w:sz w:val="20"/>
                                    </w:rPr>
                                    <w:t>_________</w:t>
                                  </w:r>
                                  <w:r w:rsidRPr="00017226">
                                    <w:rPr>
                                      <w:rFonts w:ascii="Franklin Gothic Book" w:hAnsi="Franklin Gothic Book" w:cs="Calibri"/>
                                      <w:sz w:val="20"/>
                                    </w:rPr>
                                    <w:t>______</w:t>
                                  </w:r>
                                </w:p>
                                <w:p w14:paraId="04975CA7" w14:textId="77777777" w:rsidR="00823FA1" w:rsidRPr="00017226" w:rsidRDefault="00823FA1" w:rsidP="00823FA1">
                                  <w:pPr>
                                    <w:spacing w:after="0" w:line="240" w:lineRule="auto"/>
                                    <w:contextualSpacing/>
                                    <w:jc w:val="center"/>
                                    <w:rPr>
                                      <w:rFonts w:ascii="Franklin Gothic Book" w:hAnsi="Franklin Gothic Book" w:cs="Calibri"/>
                                      <w:sz w:val="20"/>
                                    </w:rPr>
                                  </w:pPr>
                                </w:p>
                                <w:p w14:paraId="3DCA2ADD" w14:textId="4AF011D0" w:rsidR="00823FA1" w:rsidRPr="00017226" w:rsidRDefault="00823FA1" w:rsidP="00823FA1">
                                  <w:pPr>
                                    <w:spacing w:after="0" w:line="240" w:lineRule="auto"/>
                                    <w:contextualSpacing/>
                                    <w:jc w:val="center"/>
                                    <w:rPr>
                                      <w:rFonts w:ascii="Franklin Gothic Book" w:hAnsi="Franklin Gothic Book" w:cs="Calibri"/>
                                      <w:bCs/>
                                      <w:sz w:val="20"/>
                                    </w:rPr>
                                  </w:pPr>
                                  <w:r w:rsidRPr="00017226">
                                    <w:rPr>
                                      <w:rFonts w:ascii="Franklin Gothic Book" w:hAnsi="Franklin Gothic Book" w:cs="Calibri"/>
                                      <w:bCs/>
                                      <w:sz w:val="20"/>
                                    </w:rPr>
                                    <w:t>Assinatura</w:t>
                                  </w:r>
                                  <w:r>
                                    <w:rPr>
                                      <w:rFonts w:ascii="Franklin Gothic Book" w:hAnsi="Franklin Gothic Book" w:cs="Calibri"/>
                                      <w:bCs/>
                                      <w:sz w:val="20"/>
                                    </w:rPr>
                                    <w:t xml:space="preserve"> e </w:t>
                                  </w:r>
                                  <w:r w:rsidRPr="00017226">
                                    <w:rPr>
                                      <w:rFonts w:ascii="Franklin Gothic Book" w:hAnsi="Franklin Gothic Book" w:cs="Calibri"/>
                                      <w:bCs/>
                                      <w:sz w:val="20"/>
                                    </w:rPr>
                                    <w:t>carimbo d</w:t>
                                  </w:r>
                                  <w:r>
                                    <w:rPr>
                                      <w:rFonts w:ascii="Franklin Gothic Book" w:hAnsi="Franklin Gothic Book" w:cs="Calibri"/>
                                      <w:bCs/>
                                      <w:sz w:val="20"/>
                                    </w:rPr>
                                    <w:t>a</w:t>
                                  </w:r>
                                  <w:r w:rsidRPr="00017226">
                                    <w:rPr>
                                      <w:rFonts w:ascii="Franklin Gothic Book" w:hAnsi="Franklin Gothic Book" w:cs="Calibri"/>
                                      <w:bCs/>
                                      <w:sz w:val="20"/>
                                    </w:rPr>
                                    <w:t xml:space="preserve"> C.G.P.</w:t>
                                  </w:r>
                                </w:p>
                                <w:p w14:paraId="0FDB42F8" w14:textId="77777777" w:rsidR="00823FA1" w:rsidRPr="00017226" w:rsidRDefault="00823FA1" w:rsidP="00823FA1">
                                  <w:pPr>
                                    <w:spacing w:after="0" w:line="240" w:lineRule="auto"/>
                                    <w:contextualSpacing/>
                                    <w:jc w:val="center"/>
                                    <w:rPr>
                                      <w:rFonts w:ascii="Franklin Gothic Book" w:hAnsi="Franklin Gothic Book" w:cs="Calibri"/>
                                      <w:bCs/>
                                      <w:sz w:val="20"/>
                                    </w:rPr>
                                  </w:pPr>
                                </w:p>
                                <w:p w14:paraId="69A4E009" w14:textId="77777777" w:rsidR="00823FA1" w:rsidRPr="00017226" w:rsidRDefault="00823FA1" w:rsidP="00823FA1">
                                  <w:pPr>
                                    <w:spacing w:after="0" w:line="240" w:lineRule="auto"/>
                                    <w:contextualSpacing/>
                                    <w:jc w:val="center"/>
                                    <w:rPr>
                                      <w:rFonts w:ascii="Franklin Gothic Book" w:hAnsi="Franklin Gothic Book" w:cs="Calibri"/>
                                      <w:sz w:val="20"/>
                                    </w:rPr>
                                  </w:pPr>
                                  <w:r w:rsidRPr="00017226">
                                    <w:rPr>
                                      <w:rFonts w:ascii="Franklin Gothic Book" w:hAnsi="Franklin Gothic Book" w:cs="Calibri"/>
                                      <w:sz w:val="20"/>
                                    </w:rPr>
                                    <w:t xml:space="preserve"> Data:____</w:t>
                                  </w:r>
                                  <w:r>
                                    <w:rPr>
                                      <w:rFonts w:ascii="Franklin Gothic Book" w:hAnsi="Franklin Gothic Book" w:cs="Calibri"/>
                                      <w:sz w:val="20"/>
                                    </w:rPr>
                                    <w:t xml:space="preserve"> </w:t>
                                  </w:r>
                                  <w:r w:rsidRPr="00017226">
                                    <w:rPr>
                                      <w:rFonts w:ascii="Franklin Gothic Book" w:hAnsi="Franklin Gothic Book" w:cs="Calibri"/>
                                      <w:sz w:val="20"/>
                                    </w:rPr>
                                    <w:t>/____</w:t>
                                  </w:r>
                                  <w:r>
                                    <w:rPr>
                                      <w:rFonts w:ascii="Franklin Gothic Book" w:hAnsi="Franklin Gothic Book" w:cs="Calibri"/>
                                      <w:sz w:val="20"/>
                                    </w:rPr>
                                    <w:t xml:space="preserve"> </w:t>
                                  </w:r>
                                  <w:r w:rsidRPr="00017226">
                                    <w:rPr>
                                      <w:rFonts w:ascii="Franklin Gothic Book" w:hAnsi="Franklin Gothic Book" w:cs="Calibri"/>
                                      <w:sz w:val="20"/>
                                    </w:rPr>
                                    <w:t>/____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86B5627" id="Text Box 3" o:spid="_x0000_s1027" type="#_x0000_t202" style="width:243.75pt;height:6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" filled="f" stroked="f">
                      <v:textbox>
                        <w:txbxContent>
                          <w:p w14:paraId="4998C3AB" w14:textId="77777777" w:rsidR="00823FA1" w:rsidRPr="00017226" w:rsidRDefault="00823FA1" w:rsidP="00823FA1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Franklin Gothic Book" w:hAnsi="Franklin Gothic Book" w:cs="Calibri"/>
                                <w:sz w:val="20"/>
                              </w:rPr>
                            </w:pPr>
                            <w:r w:rsidRPr="00017226">
                              <w:rPr>
                                <w:rFonts w:ascii="Franklin Gothic Book" w:hAnsi="Franklin Gothic Book" w:cs="Calibri"/>
                                <w:sz w:val="20"/>
                              </w:rPr>
                              <w:t>______________________________</w:t>
                            </w:r>
                            <w:r>
                              <w:rPr>
                                <w:rFonts w:ascii="Franklin Gothic Book" w:hAnsi="Franklin Gothic Book" w:cs="Calibri"/>
                                <w:sz w:val="20"/>
                              </w:rPr>
                              <w:t>_________</w:t>
                            </w:r>
                            <w:r w:rsidRPr="00017226">
                              <w:rPr>
                                <w:rFonts w:ascii="Franklin Gothic Book" w:hAnsi="Franklin Gothic Book" w:cs="Calibri"/>
                                <w:sz w:val="20"/>
                              </w:rPr>
                              <w:t>______</w:t>
                            </w:r>
                          </w:p>
                          <w:p w14:paraId="04975CA7" w14:textId="77777777" w:rsidR="00823FA1" w:rsidRPr="00017226" w:rsidRDefault="00823FA1" w:rsidP="00823FA1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Franklin Gothic Book" w:hAnsi="Franklin Gothic Book" w:cs="Calibri"/>
                                <w:sz w:val="20"/>
                              </w:rPr>
                            </w:pPr>
                          </w:p>
                          <w:p w14:paraId="3DCA2ADD" w14:textId="4AF011D0" w:rsidR="00823FA1" w:rsidRPr="00017226" w:rsidRDefault="00823FA1" w:rsidP="00823FA1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Franklin Gothic Book" w:hAnsi="Franklin Gothic Book" w:cs="Calibri"/>
                                <w:bCs/>
                                <w:sz w:val="20"/>
                              </w:rPr>
                            </w:pPr>
                            <w:r w:rsidRPr="00017226">
                              <w:rPr>
                                <w:rFonts w:ascii="Franklin Gothic Book" w:hAnsi="Franklin Gothic Book" w:cs="Calibri"/>
                                <w:bCs/>
                                <w:sz w:val="20"/>
                              </w:rPr>
                              <w:t>Assinatura</w:t>
                            </w:r>
                            <w:r>
                              <w:rPr>
                                <w:rFonts w:ascii="Franklin Gothic Book" w:hAnsi="Franklin Gothic Book" w:cs="Calibri"/>
                                <w:bCs/>
                                <w:sz w:val="20"/>
                              </w:rPr>
                              <w:t xml:space="preserve"> e </w:t>
                            </w:r>
                            <w:r w:rsidRPr="00017226">
                              <w:rPr>
                                <w:rFonts w:ascii="Franklin Gothic Book" w:hAnsi="Franklin Gothic Book" w:cs="Calibri"/>
                                <w:bCs/>
                                <w:sz w:val="20"/>
                              </w:rPr>
                              <w:t>carimbo d</w:t>
                            </w:r>
                            <w:r>
                              <w:rPr>
                                <w:rFonts w:ascii="Franklin Gothic Book" w:hAnsi="Franklin Gothic Book" w:cs="Calibri"/>
                                <w:bCs/>
                                <w:sz w:val="20"/>
                              </w:rPr>
                              <w:t>a</w:t>
                            </w:r>
                            <w:r w:rsidRPr="00017226">
                              <w:rPr>
                                <w:rFonts w:ascii="Franklin Gothic Book" w:hAnsi="Franklin Gothic Book" w:cs="Calibri"/>
                                <w:bCs/>
                                <w:sz w:val="20"/>
                              </w:rPr>
                              <w:t xml:space="preserve"> C.G.P.</w:t>
                            </w:r>
                          </w:p>
                          <w:p w14:paraId="0FDB42F8" w14:textId="77777777" w:rsidR="00823FA1" w:rsidRPr="00017226" w:rsidRDefault="00823FA1" w:rsidP="00823FA1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Franklin Gothic Book" w:hAnsi="Franklin Gothic Book" w:cs="Calibri"/>
                                <w:bCs/>
                                <w:sz w:val="20"/>
                              </w:rPr>
                            </w:pPr>
                          </w:p>
                          <w:p w14:paraId="69A4E009" w14:textId="77777777" w:rsidR="00823FA1" w:rsidRPr="00017226" w:rsidRDefault="00823FA1" w:rsidP="00823FA1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Franklin Gothic Book" w:hAnsi="Franklin Gothic Book" w:cs="Calibri"/>
                                <w:sz w:val="20"/>
                              </w:rPr>
                            </w:pPr>
                            <w:r w:rsidRPr="00017226">
                              <w:rPr>
                                <w:rFonts w:ascii="Franklin Gothic Book" w:hAnsi="Franklin Gothic Book" w:cs="Calibri"/>
                                <w:sz w:val="20"/>
                              </w:rPr>
                              <w:t xml:space="preserve"> Data:____</w:t>
                            </w:r>
                            <w:r>
                              <w:rPr>
                                <w:rFonts w:ascii="Franklin Gothic Book" w:hAnsi="Franklin Gothic Book" w:cs="Calibri"/>
                                <w:sz w:val="20"/>
                              </w:rPr>
                              <w:t xml:space="preserve"> </w:t>
                            </w:r>
                            <w:r w:rsidRPr="00017226">
                              <w:rPr>
                                <w:rFonts w:ascii="Franklin Gothic Book" w:hAnsi="Franklin Gothic Book" w:cs="Calibri"/>
                                <w:sz w:val="20"/>
                              </w:rPr>
                              <w:t>/____</w:t>
                            </w:r>
                            <w:r>
                              <w:rPr>
                                <w:rFonts w:ascii="Franklin Gothic Book" w:hAnsi="Franklin Gothic Book" w:cs="Calibri"/>
                                <w:sz w:val="20"/>
                              </w:rPr>
                              <w:t xml:space="preserve"> </w:t>
                            </w:r>
                            <w:r w:rsidRPr="00017226">
                              <w:rPr>
                                <w:rFonts w:ascii="Franklin Gothic Book" w:hAnsi="Franklin Gothic Book" w:cs="Calibri"/>
                                <w:sz w:val="20"/>
                              </w:rPr>
                              <w:t>/____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14:paraId="1BFDD01A" w14:textId="77777777" w:rsidR="00D0304C" w:rsidRPr="00CC7BE0" w:rsidRDefault="00D0304C" w:rsidP="00CC7BE0">
      <w:pPr>
        <w:spacing w:before="120" w:after="0" w:line="240" w:lineRule="auto"/>
        <w:jc w:val="both"/>
        <w:rPr>
          <w:rFonts w:ascii="Calibri" w:eastAsia="Calibri" w:hAnsi="Calibri" w:cs="Arial"/>
          <w:b/>
          <w:color w:val="000000"/>
          <w:sz w:val="20"/>
          <w:lang w:val="pt-BR"/>
        </w:rPr>
      </w:pPr>
    </w:p>
    <w:p w14:paraId="38481ED5" w14:textId="08B69460" w:rsidR="00B76FAB" w:rsidRPr="00CC7BE0" w:rsidRDefault="00B76FAB" w:rsidP="00B76FAB">
      <w:pPr>
        <w:rPr>
          <w:rFonts w:ascii="Calibri" w:hAnsi="Calibri" w:cs="Calibri"/>
          <w:sz w:val="20"/>
          <w:lang w:val="pt-BR"/>
        </w:rPr>
      </w:pPr>
    </w:p>
    <w:sectPr w:rsidR="00B76FAB" w:rsidRPr="00CC7BE0" w:rsidSect="001670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888" w:right="862" w:bottom="1361" w:left="862" w:header="0" w:footer="0" w:gutter="0"/>
      <w:pgBorders w:offsetFrom="page">
        <w:top w:val="single" w:sz="4" w:space="12" w:color="auto"/>
        <w:left w:val="single" w:sz="4" w:space="12" w:color="auto"/>
        <w:bottom w:val="single" w:sz="4" w:space="12" w:color="auto"/>
        <w:right w:val="single" w:sz="4" w:space="12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A6100" w14:textId="77777777" w:rsidR="00397935" w:rsidRDefault="00397935">
      <w:pPr>
        <w:spacing w:after="0" w:line="240" w:lineRule="auto"/>
      </w:pPr>
      <w:r>
        <w:separator/>
      </w:r>
    </w:p>
  </w:endnote>
  <w:endnote w:type="continuationSeparator" w:id="0">
    <w:p w14:paraId="2F013971" w14:textId="77777777" w:rsidR="00397935" w:rsidRDefault="003979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71DD0" w14:textId="77777777" w:rsidR="00585566" w:rsidRDefault="0058556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340" w:type="dxa"/>
      <w:tblInd w:w="-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340"/>
    </w:tblGrid>
    <w:tr w:rsidR="00115663" w14:paraId="6E402C09" w14:textId="77777777" w:rsidTr="006E7D4D">
      <w:trPr>
        <w:trHeight w:val="1421"/>
      </w:trPr>
      <w:tc>
        <w:tcPr>
          <w:tcW w:w="11340" w:type="dxa"/>
          <w:tcBorders>
            <w:top w:val="nil"/>
            <w:left w:val="nil"/>
            <w:bottom w:val="nil"/>
            <w:right w:val="nil"/>
          </w:tcBorders>
        </w:tcPr>
        <w:p w14:paraId="73A3CEC4" w14:textId="03F2C52B" w:rsidR="00115663" w:rsidRDefault="000452C3" w:rsidP="006E7D4D">
          <w:pPr>
            <w:pStyle w:val="Rodap"/>
            <w:spacing w:after="0"/>
            <w:ind w:left="3"/>
            <w:jc w:val="left"/>
          </w:pPr>
          <w:r>
            <w:rPr>
              <w:noProof/>
              <w:lang w:val="pt-BR" w:eastAsia="zh-CN"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69A237FF" wp14:editId="440B6A32">
                    <wp:simplePos x="0" y="0"/>
                    <wp:positionH relativeFrom="column">
                      <wp:posOffset>6373168</wp:posOffset>
                    </wp:positionH>
                    <wp:positionV relativeFrom="paragraph">
                      <wp:posOffset>209541</wp:posOffset>
                    </wp:positionV>
                    <wp:extent cx="844340" cy="540385"/>
                    <wp:effectExtent l="0" t="0" r="0" b="0"/>
                    <wp:wrapNone/>
                    <wp:docPr id="2031017985" name="Caixa de Texto 203101798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844340" cy="54038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416F40D" w14:textId="77777777" w:rsidR="000452C3" w:rsidRPr="00FC4DAA" w:rsidRDefault="000452C3" w:rsidP="000452C3">
                                <w:pPr>
                                  <w:spacing w:after="0" w:line="240" w:lineRule="auto"/>
                                  <w:rPr>
                                    <w:rFonts w:ascii="Calibri" w:hAnsi="Calibri" w:cs="Calibri"/>
                                    <w:b/>
                                    <w:sz w:val="10"/>
                                    <w:szCs w:val="10"/>
                                  </w:rPr>
                                </w:pPr>
                                <w:r w:rsidRPr="00FC4DAA">
                                  <w:rPr>
                                    <w:rFonts w:ascii="Calibri" w:hAnsi="Calibri" w:cs="Calibri"/>
                                    <w:b/>
                                    <w:sz w:val="10"/>
                                    <w:szCs w:val="10"/>
                                  </w:rPr>
                                  <w:t>Comissão Organizadora:</w:t>
                                </w:r>
                              </w:p>
                              <w:p w14:paraId="5F9D92E1" w14:textId="77777777" w:rsidR="000452C3" w:rsidRPr="00FC4DAA" w:rsidRDefault="000452C3" w:rsidP="000452C3">
                                <w:pPr>
                                  <w:spacing w:after="0" w:line="240" w:lineRule="auto"/>
                                  <w:rPr>
                                    <w:rFonts w:ascii="Calibri" w:hAnsi="Calibri" w:cs="Calibri"/>
                                    <w:sz w:val="10"/>
                                    <w:szCs w:val="10"/>
                                  </w:rPr>
                                </w:pPr>
                                <w:r w:rsidRPr="00FC4DAA">
                                  <w:rPr>
                                    <w:rFonts w:ascii="Calibri" w:hAnsi="Calibri" w:cs="Calibri"/>
                                    <w:sz w:val="10"/>
                                    <w:szCs w:val="10"/>
                                  </w:rPr>
                                  <w:t>Gilvan Borges – Presidente</w:t>
                                </w:r>
                              </w:p>
                              <w:p w14:paraId="3B189AC1" w14:textId="77777777" w:rsidR="000452C3" w:rsidRPr="00FC4DAA" w:rsidRDefault="000452C3" w:rsidP="000452C3">
                                <w:pPr>
                                  <w:spacing w:after="0" w:line="240" w:lineRule="auto"/>
                                  <w:rPr>
                                    <w:rFonts w:ascii="Calibri" w:hAnsi="Calibri" w:cs="Calibri"/>
                                    <w:sz w:val="10"/>
                                    <w:szCs w:val="10"/>
                                  </w:rPr>
                                </w:pPr>
                                <w:r w:rsidRPr="00FC4DAA">
                                  <w:rPr>
                                    <w:rFonts w:ascii="Calibri" w:hAnsi="Calibri" w:cs="Calibri"/>
                                    <w:sz w:val="10"/>
                                    <w:szCs w:val="10"/>
                                  </w:rPr>
                                  <w:t>Marcos Garcia – Membro</w:t>
                                </w:r>
                              </w:p>
                              <w:p w14:paraId="39F5AFDC" w14:textId="77777777" w:rsidR="000452C3" w:rsidRDefault="000452C3" w:rsidP="000452C3">
                                <w:pPr>
                                  <w:spacing w:after="0"/>
                                  <w:rPr>
                                    <w:rFonts w:ascii="Calibri" w:hAnsi="Calibri" w:cs="Calibri"/>
                                    <w:sz w:val="10"/>
                                    <w:szCs w:val="10"/>
                                  </w:rPr>
                                </w:pPr>
                                <w:r w:rsidRPr="00FC4DAA">
                                  <w:rPr>
                                    <w:rFonts w:ascii="Calibri" w:hAnsi="Calibri" w:cs="Calibri"/>
                                    <w:sz w:val="10"/>
                                    <w:szCs w:val="10"/>
                                  </w:rPr>
                                  <w:t>Gabriel Santos – Membro</w:t>
                                </w:r>
                              </w:p>
                              <w:p w14:paraId="2B5F3F41" w14:textId="77777777" w:rsidR="00162851" w:rsidRPr="00162851" w:rsidRDefault="00162851" w:rsidP="00162851">
                                <w:pPr>
                                  <w:spacing w:after="0"/>
                                  <w:rPr>
                                    <w:rFonts w:ascii="Calibri" w:hAnsi="Calibri" w:cs="Calibri"/>
                                    <w:sz w:val="10"/>
                                    <w:szCs w:val="10"/>
                                  </w:rPr>
                                </w:pPr>
                                <w:r w:rsidRPr="00162851">
                                  <w:rPr>
                                    <w:rFonts w:ascii="Calibri" w:hAnsi="Calibri" w:cs="Calibri"/>
                                    <w:sz w:val="10"/>
                                    <w:szCs w:val="10"/>
                                  </w:rPr>
                                  <w:t>Marcone Silva – Membro</w:t>
                                </w:r>
                              </w:p>
                              <w:p w14:paraId="3DE87343" w14:textId="000A5AFD" w:rsidR="000452C3" w:rsidRDefault="00162851" w:rsidP="00162851">
                                <w:pPr>
                                  <w:spacing w:after="0"/>
                                  <w:rPr>
                                    <w:rFonts w:ascii="Calibri" w:hAnsi="Calibri" w:cs="Calibri"/>
                                    <w:sz w:val="10"/>
                                    <w:szCs w:val="10"/>
                                  </w:rPr>
                                </w:pPr>
                                <w:r w:rsidRPr="00162851">
                                  <w:rPr>
                                    <w:rFonts w:ascii="Calibri" w:hAnsi="Calibri" w:cs="Calibri"/>
                                    <w:sz w:val="10"/>
                                    <w:szCs w:val="10"/>
                                  </w:rPr>
                                  <w:t>Marcilene Marciel – Membro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9A237FF" id="_x0000_t202" coordsize="21600,21600" o:spt="202" path="m,l,21600r21600,l21600,xe">
                    <v:stroke joinstyle="miter"/>
                    <v:path gradientshapeok="t" o:connecttype="rect"/>
                  </v:shapetype>
                  <v:shape id="Caixa de Texto 2031017985" o:spid="_x0000_s1032" type="#_x0000_t202" style="position:absolute;left:0;text-align:left;margin-left:501.8pt;margin-top:16.5pt;width:66.5pt;height:42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" filled="f" stroked="f" strokeweight=".5pt">
                    <v:textbox inset="1mm,1mm,1mm,1mm">
                      <w:txbxContent>
                        <w:p w14:paraId="6416F40D" w14:textId="77777777" w:rsidR="000452C3" w:rsidRPr="00FC4DAA" w:rsidRDefault="000452C3" w:rsidP="000452C3">
                          <w:pPr>
                            <w:spacing w:after="0" w:line="240" w:lineRule="auto"/>
                            <w:rPr>
                              <w:rFonts w:ascii="Calibri" w:hAnsi="Calibri" w:cs="Calibri"/>
                              <w:b/>
                              <w:sz w:val="10"/>
                              <w:szCs w:val="10"/>
                            </w:rPr>
                          </w:pPr>
                          <w:r w:rsidRPr="00FC4DAA">
                            <w:rPr>
                              <w:rFonts w:ascii="Calibri" w:hAnsi="Calibri" w:cs="Calibri"/>
                              <w:b/>
                              <w:sz w:val="10"/>
                              <w:szCs w:val="10"/>
                            </w:rPr>
                            <w:t>Comissão Organizadora:</w:t>
                          </w:r>
                        </w:p>
                        <w:p w14:paraId="5F9D92E1" w14:textId="77777777" w:rsidR="000452C3" w:rsidRPr="00FC4DAA" w:rsidRDefault="000452C3" w:rsidP="000452C3">
                          <w:pPr>
                            <w:spacing w:after="0" w:line="240" w:lineRule="auto"/>
                            <w:rPr>
                              <w:rFonts w:ascii="Calibri" w:hAnsi="Calibri" w:cs="Calibri"/>
                              <w:sz w:val="10"/>
                              <w:szCs w:val="10"/>
                            </w:rPr>
                          </w:pPr>
                          <w:r w:rsidRPr="00FC4DAA">
                            <w:rPr>
                              <w:rFonts w:ascii="Calibri" w:hAnsi="Calibri" w:cs="Calibri"/>
                              <w:sz w:val="10"/>
                              <w:szCs w:val="10"/>
                            </w:rPr>
                            <w:t>Gilvan Borges – Presidente</w:t>
                          </w:r>
                        </w:p>
                        <w:p w14:paraId="3B189AC1" w14:textId="77777777" w:rsidR="000452C3" w:rsidRPr="00FC4DAA" w:rsidRDefault="000452C3" w:rsidP="000452C3">
                          <w:pPr>
                            <w:spacing w:after="0" w:line="240" w:lineRule="auto"/>
                            <w:rPr>
                              <w:rFonts w:ascii="Calibri" w:hAnsi="Calibri" w:cs="Calibri"/>
                              <w:sz w:val="10"/>
                              <w:szCs w:val="10"/>
                            </w:rPr>
                          </w:pPr>
                          <w:r w:rsidRPr="00FC4DAA">
                            <w:rPr>
                              <w:rFonts w:ascii="Calibri" w:hAnsi="Calibri" w:cs="Calibri"/>
                              <w:sz w:val="10"/>
                              <w:szCs w:val="10"/>
                            </w:rPr>
                            <w:t>Marcos Garcia – Membro</w:t>
                          </w:r>
                        </w:p>
                        <w:p w14:paraId="39F5AFDC" w14:textId="77777777" w:rsidR="000452C3" w:rsidRDefault="000452C3" w:rsidP="000452C3">
                          <w:pPr>
                            <w:spacing w:after="0"/>
                            <w:rPr>
                              <w:rFonts w:ascii="Calibri" w:hAnsi="Calibri" w:cs="Calibri"/>
                              <w:sz w:val="10"/>
                              <w:szCs w:val="10"/>
                            </w:rPr>
                          </w:pPr>
                          <w:r w:rsidRPr="00FC4DAA">
                            <w:rPr>
                              <w:rFonts w:ascii="Calibri" w:hAnsi="Calibri" w:cs="Calibri"/>
                              <w:sz w:val="10"/>
                              <w:szCs w:val="10"/>
                            </w:rPr>
                            <w:t>Gabriel Santos – Membro</w:t>
                          </w:r>
                        </w:p>
                        <w:p w14:paraId="2B5F3F41" w14:textId="77777777" w:rsidR="00162851" w:rsidRPr="00162851" w:rsidRDefault="00162851" w:rsidP="00162851">
                          <w:pPr>
                            <w:spacing w:after="0"/>
                            <w:rPr>
                              <w:rFonts w:ascii="Calibri" w:hAnsi="Calibri" w:cs="Calibri"/>
                              <w:sz w:val="10"/>
                              <w:szCs w:val="10"/>
                            </w:rPr>
                          </w:pPr>
                          <w:r w:rsidRPr="00162851">
                            <w:rPr>
                              <w:rFonts w:ascii="Calibri" w:hAnsi="Calibri" w:cs="Calibri"/>
                              <w:sz w:val="10"/>
                              <w:szCs w:val="10"/>
                            </w:rPr>
                            <w:t>Marcone Silva – Membro</w:t>
                          </w:r>
                        </w:p>
                        <w:p w14:paraId="3DE87343" w14:textId="000A5AFD" w:rsidR="000452C3" w:rsidRDefault="00162851" w:rsidP="00162851">
                          <w:pPr>
                            <w:spacing w:after="0"/>
                            <w:rPr>
                              <w:rFonts w:ascii="Calibri" w:hAnsi="Calibri" w:cs="Calibri"/>
                              <w:sz w:val="10"/>
                              <w:szCs w:val="10"/>
                            </w:rPr>
                          </w:pPr>
                          <w:r w:rsidRPr="00162851">
                            <w:rPr>
                              <w:rFonts w:ascii="Calibri" w:hAnsi="Calibri" w:cs="Calibri"/>
                              <w:sz w:val="10"/>
                              <w:szCs w:val="10"/>
                            </w:rPr>
                            <w:t>Marcilene Marciel – Membro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AB5A64">
            <w:rPr>
              <w:rFonts w:ascii="Calibri" w:hAnsi="Calibri" w:cs="Calibri"/>
              <w:b/>
              <w:bCs/>
              <w:noProof/>
              <w:sz w:val="10"/>
              <w:szCs w:val="6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5723F88B" wp14:editId="5AB44A2C">
                    <wp:simplePos x="0" y="0"/>
                    <wp:positionH relativeFrom="column">
                      <wp:posOffset>-33020</wp:posOffset>
                    </wp:positionH>
                    <wp:positionV relativeFrom="paragraph">
                      <wp:posOffset>199390</wp:posOffset>
                    </wp:positionV>
                    <wp:extent cx="1910080" cy="445135"/>
                    <wp:effectExtent l="0" t="0" r="0" b="0"/>
                    <wp:wrapNone/>
                    <wp:docPr id="45" name="Caixa de Texto 4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910080" cy="44513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7CB1A60" w14:textId="0AB25737" w:rsidR="00AB5A64" w:rsidRPr="00FC4DAA" w:rsidRDefault="00AB5A64" w:rsidP="00AB5A64">
                                <w:pPr>
                                  <w:spacing w:after="0" w:line="240" w:lineRule="auto"/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10"/>
                                    <w:szCs w:val="6"/>
                                  </w:rPr>
                                </w:pPr>
                                <w:r w:rsidRPr="00FC4DAA"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10"/>
                                    <w:szCs w:val="6"/>
                                  </w:rPr>
                                  <w:t>Informações da Comissão</w:t>
                                </w:r>
                                <w:r w:rsidR="001251F1"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10"/>
                                    <w:szCs w:val="6"/>
                                  </w:rPr>
                                  <w:t xml:space="preserve"> Permanente</w:t>
                                </w:r>
                                <w:r w:rsidRPr="00FC4DAA"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10"/>
                                    <w:szCs w:val="6"/>
                                  </w:rPr>
                                  <w:t xml:space="preserve"> de Remoção</w:t>
                                </w:r>
                              </w:p>
                              <w:p w14:paraId="75BFBAA0" w14:textId="77777777" w:rsidR="00AB5A64" w:rsidRPr="00FC4DAA" w:rsidRDefault="00AB5A64" w:rsidP="00AB5A64">
                                <w:pPr>
                                  <w:spacing w:after="0" w:line="240" w:lineRule="auto"/>
                                  <w:rPr>
                                    <w:rFonts w:ascii="Calibri" w:hAnsi="Calibri" w:cs="Calibri"/>
                                    <w:sz w:val="10"/>
                                    <w:szCs w:val="6"/>
                                  </w:rPr>
                                </w:pPr>
                                <w:r w:rsidRPr="00FC4DAA">
                                  <w:rPr>
                                    <w:rFonts w:ascii="Calibri" w:hAnsi="Calibri" w:cs="Calibri"/>
                                    <w:sz w:val="10"/>
                                    <w:szCs w:val="6"/>
                                  </w:rPr>
                                  <w:t>E-mail: remocaointerna@ifpa.edu.br</w:t>
                                </w:r>
                              </w:p>
                              <w:p w14:paraId="57677F97" w14:textId="77777777" w:rsidR="00AB5A64" w:rsidRPr="00FC4DAA" w:rsidRDefault="00AB5A64" w:rsidP="00AB5A64">
                                <w:pPr>
                                  <w:spacing w:after="0" w:line="240" w:lineRule="auto"/>
                                  <w:rPr>
                                    <w:rFonts w:ascii="Calibri" w:hAnsi="Calibri" w:cs="Calibri"/>
                                    <w:sz w:val="10"/>
                                    <w:szCs w:val="6"/>
                                  </w:rPr>
                                </w:pPr>
                                <w:r w:rsidRPr="00FC4DAA">
                                  <w:rPr>
                                    <w:rFonts w:ascii="Calibri" w:hAnsi="Calibri" w:cs="Calibri"/>
                                    <w:sz w:val="10"/>
                                    <w:szCs w:val="6"/>
                                  </w:rPr>
                                  <w:t>Av. João Paulo II, nº 514, Castanheira, CEP 66.610-770, Belém - PA.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5723F88B" id="Caixa de Texto 45" o:spid="_x0000_s1033" type="#_x0000_t202" style="position:absolute;left:0;text-align:left;margin-left:-2.6pt;margin-top:15.7pt;width:150.4pt;height:35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" filled="f" stroked="f" strokeweight=".5pt">
                    <v:textbox>
                      <w:txbxContent>
                        <w:p w14:paraId="67CB1A60" w14:textId="0AB25737" w:rsidR="00AB5A64" w:rsidRPr="00FC4DAA" w:rsidRDefault="00AB5A64" w:rsidP="00AB5A64">
                          <w:pPr>
                            <w:spacing w:after="0" w:line="240" w:lineRule="auto"/>
                            <w:rPr>
                              <w:rFonts w:ascii="Calibri" w:hAnsi="Calibri" w:cs="Calibri"/>
                              <w:b/>
                              <w:bCs/>
                              <w:sz w:val="10"/>
                              <w:szCs w:val="6"/>
                            </w:rPr>
                          </w:pPr>
                          <w:r w:rsidRPr="00FC4DAA">
                            <w:rPr>
                              <w:rFonts w:ascii="Calibri" w:hAnsi="Calibri" w:cs="Calibri"/>
                              <w:b/>
                              <w:bCs/>
                              <w:sz w:val="10"/>
                              <w:szCs w:val="6"/>
                            </w:rPr>
                            <w:t xml:space="preserve">Informações </w:t>
                          </w:r>
                          <w:r w:rsidRPr="00FC4DAA">
                            <w:rPr>
                              <w:rFonts w:ascii="Calibri" w:hAnsi="Calibri" w:cs="Calibri"/>
                              <w:b/>
                              <w:bCs/>
                              <w:sz w:val="10"/>
                              <w:szCs w:val="6"/>
                            </w:rPr>
                            <w:t>da Comissão</w:t>
                          </w:r>
                          <w:r w:rsidR="001251F1">
                            <w:rPr>
                              <w:rFonts w:ascii="Calibri" w:hAnsi="Calibri" w:cs="Calibri"/>
                              <w:b/>
                              <w:bCs/>
                              <w:sz w:val="10"/>
                              <w:szCs w:val="6"/>
                            </w:rPr>
                            <w:t xml:space="preserve"> Permanente</w:t>
                          </w:r>
                          <w:r w:rsidRPr="00FC4DAA">
                            <w:rPr>
                              <w:rFonts w:ascii="Calibri" w:hAnsi="Calibri" w:cs="Calibri"/>
                              <w:b/>
                              <w:bCs/>
                              <w:sz w:val="10"/>
                              <w:szCs w:val="6"/>
                            </w:rPr>
                            <w:t xml:space="preserve"> de Remoção</w:t>
                          </w:r>
                        </w:p>
                        <w:p w14:paraId="75BFBAA0" w14:textId="77777777" w:rsidR="00AB5A64" w:rsidRPr="00FC4DAA" w:rsidRDefault="00AB5A64" w:rsidP="00AB5A64">
                          <w:pPr>
                            <w:spacing w:after="0" w:line="240" w:lineRule="auto"/>
                            <w:rPr>
                              <w:rFonts w:ascii="Calibri" w:hAnsi="Calibri" w:cs="Calibri"/>
                              <w:sz w:val="10"/>
                              <w:szCs w:val="6"/>
                            </w:rPr>
                          </w:pPr>
                          <w:r w:rsidRPr="00FC4DAA">
                            <w:rPr>
                              <w:rFonts w:ascii="Calibri" w:hAnsi="Calibri" w:cs="Calibri"/>
                              <w:sz w:val="10"/>
                              <w:szCs w:val="6"/>
                            </w:rPr>
                            <w:t>E-mail: remocaointerna@ifpa.edu.br</w:t>
                          </w:r>
                        </w:p>
                        <w:p w14:paraId="57677F97" w14:textId="77777777" w:rsidR="00AB5A64" w:rsidRPr="00FC4DAA" w:rsidRDefault="00AB5A64" w:rsidP="00AB5A64">
                          <w:pPr>
                            <w:spacing w:after="0" w:line="240" w:lineRule="auto"/>
                            <w:rPr>
                              <w:rFonts w:ascii="Calibri" w:hAnsi="Calibri" w:cs="Calibri"/>
                              <w:sz w:val="10"/>
                              <w:szCs w:val="6"/>
                            </w:rPr>
                          </w:pPr>
                          <w:r w:rsidRPr="00FC4DAA">
                            <w:rPr>
                              <w:rFonts w:ascii="Calibri" w:hAnsi="Calibri" w:cs="Calibri"/>
                              <w:sz w:val="10"/>
                              <w:szCs w:val="6"/>
                            </w:rPr>
                            <w:t>Av. João Paulo II, nº 514, Castanheira, CEP 66.610-770, Belém - PA.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115663">
            <w:rPr>
              <w:noProof/>
              <w:lang w:val="pt-BR" w:bidi="pt-BR"/>
            </w:rPr>
            <w:drawing>
              <wp:anchor distT="0" distB="0" distL="114300" distR="114300" simplePos="0" relativeHeight="251662336" behindDoc="0" locked="0" layoutInCell="1" allowOverlap="1" wp14:anchorId="39823CBF" wp14:editId="1382C144">
                <wp:simplePos x="0" y="0"/>
                <wp:positionH relativeFrom="column">
                  <wp:posOffset>-28575</wp:posOffset>
                </wp:positionH>
                <wp:positionV relativeFrom="paragraph">
                  <wp:posOffset>1905</wp:posOffset>
                </wp:positionV>
                <wp:extent cx="7250430" cy="742950"/>
                <wp:effectExtent l="0" t="0" r="7620" b="0"/>
                <wp:wrapNone/>
                <wp:docPr id="35" name="Imagem 35" descr="Design abstrato com várias ondas verdes no rodapé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" name="ondas-verdes-17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51427" cy="7430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2275" w:type="dxa"/>
      <w:tblInd w:w="-8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470"/>
    </w:tblGrid>
    <w:tr w:rsidR="002E1A5A" w14:paraId="015519ED" w14:textId="77777777" w:rsidTr="002E1A5A">
      <w:trPr>
        <w:trHeight w:val="1362"/>
      </w:trPr>
      <w:tc>
        <w:tcPr>
          <w:tcW w:w="12275" w:type="dxa"/>
          <w:tcBorders>
            <w:top w:val="nil"/>
            <w:left w:val="nil"/>
            <w:bottom w:val="nil"/>
            <w:right w:val="nil"/>
          </w:tcBorders>
        </w:tcPr>
        <w:p w14:paraId="5192A1C6" w14:textId="77777777" w:rsidR="002E1A5A" w:rsidRDefault="002E1A5A" w:rsidP="002E1A5A">
          <w:pPr>
            <w:pStyle w:val="Rodap"/>
            <w:spacing w:after="0"/>
          </w:pPr>
          <w:r>
            <w:rPr>
              <w:noProof/>
              <w:lang w:val="pt-BR" w:bidi="pt-BR"/>
            </w:rPr>
            <w:drawing>
              <wp:inline distT="0" distB="0" distL="0" distR="0" wp14:anchorId="3150A343" wp14:editId="7D941688">
                <wp:extent cx="8551368" cy="976184"/>
                <wp:effectExtent l="0" t="0" r="2540" b="0"/>
                <wp:docPr id="36" name="Imagem 36" descr="Design de ondas verde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ondas-verdes-17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50805" cy="1090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613AF" w14:textId="77777777" w:rsidR="00397935" w:rsidRDefault="00397935">
      <w:pPr>
        <w:spacing w:after="0" w:line="240" w:lineRule="auto"/>
      </w:pPr>
      <w:r>
        <w:separator/>
      </w:r>
    </w:p>
  </w:footnote>
  <w:footnote w:type="continuationSeparator" w:id="0">
    <w:p w14:paraId="20B1385C" w14:textId="77777777" w:rsidR="00397935" w:rsidRDefault="003979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4F50B" w14:textId="77777777" w:rsidR="00585566" w:rsidRDefault="0058556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340" w:type="dxa"/>
      <w:tblInd w:w="-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340"/>
    </w:tblGrid>
    <w:tr w:rsidR="00115663" w14:paraId="1A1198F6" w14:textId="77777777" w:rsidTr="009F05BB">
      <w:trPr>
        <w:trHeight w:val="1880"/>
      </w:trPr>
      <w:tc>
        <w:tcPr>
          <w:tcW w:w="11340" w:type="dxa"/>
          <w:tcBorders>
            <w:top w:val="nil"/>
            <w:left w:val="nil"/>
            <w:bottom w:val="nil"/>
            <w:right w:val="nil"/>
          </w:tcBorders>
        </w:tcPr>
        <w:p w14:paraId="6D70BA41" w14:textId="110C6BF9" w:rsidR="00EB6205" w:rsidRDefault="006E7D4D" w:rsidP="00EB6205">
          <w:pPr>
            <w:pStyle w:val="Cabealho"/>
            <w:spacing w:after="0"/>
          </w:pPr>
          <w:r>
            <w:rPr>
              <w:noProof/>
              <w:lang w:val="pt-BR" w:bidi="pt-BR"/>
            </w:rPr>
            <mc:AlternateContent>
              <mc:Choice Requires="wpg">
                <w:drawing>
                  <wp:anchor distT="0" distB="0" distL="114300" distR="114300" simplePos="0" relativeHeight="251661312" behindDoc="0" locked="0" layoutInCell="1" allowOverlap="1" wp14:anchorId="2496EE53" wp14:editId="1EC405AE">
                    <wp:simplePos x="0" y="0"/>
                    <wp:positionH relativeFrom="column">
                      <wp:posOffset>-3810</wp:posOffset>
                    </wp:positionH>
                    <wp:positionV relativeFrom="paragraph">
                      <wp:posOffset>181646</wp:posOffset>
                    </wp:positionV>
                    <wp:extent cx="437882" cy="441919"/>
                    <wp:effectExtent l="0" t="0" r="19685" b="15875"/>
                    <wp:wrapNone/>
                    <wp:docPr id="44" name="Agrupar 4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437882" cy="441919"/>
                              <a:chOff x="0" y="0"/>
                              <a:chExt cx="437882" cy="441919"/>
                            </a:xfrm>
                          </wpg:grpSpPr>
                          <wps:wsp>
                            <wps:cNvPr id="39" name="Elipse 39"/>
                            <wps:cNvSpPr/>
                            <wps:spPr>
                              <a:xfrm>
                                <a:off x="0" y="0"/>
                                <a:ext cx="437882" cy="437882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0" name="Imagem 4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13334" y="56667"/>
                                <a:ext cx="207645" cy="273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41" name="Caixa de Texto 41"/>
                            <wps:cNvSpPr txBox="1"/>
                            <wps:spPr>
                              <a:xfrm>
                                <a:off x="18031" y="273032"/>
                                <a:ext cx="355100" cy="16888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E46E3BA" w14:textId="487F08B4" w:rsidR="00C21439" w:rsidRPr="00C21439" w:rsidRDefault="00C21439" w:rsidP="00C21439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  <w:lang w:val="pt-BR"/>
                                    </w:rPr>
                                  </w:pPr>
                                  <w:r w:rsidRPr="00C21439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  <w:lang w:val="pt-BR"/>
                                    </w:rPr>
                                    <w:t>IFPA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2496EE53" id="Agrupar 44" o:spid="_x0000_s1028" style="position:absolute;margin-left:-.3pt;margin-top:14.3pt;width:34.5pt;height:34.8pt;z-index:251661312;mso-position-horizontal-relative:text;mso-position-vertical-relative:text" coordsize="437882,441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">
                    <v:oval id="Elipse 39" o:spid="_x0000_s1029" style="position:absolute;width:437882;height:4378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" fillcolor="white [3201]" strokecolor="#9bbb59 [3209]" strokeweight="2pt"/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m 40" o:spid="_x0000_s1030" type="#_x0000_t75" style="position:absolute;left:113334;top:56667;width:207645;height:273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">
                      <v:imagedata r:id="rId2" o:title="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41" o:spid="_x0000_s1031" type="#_x0000_t202" style="position:absolute;left:18031;top:273032;width:355100;height:1688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" filled="f" stroked="f" strokeweight=".5pt">
                      <v:textbox>
                        <w:txbxContent>
                          <w:p w14:paraId="1E46E3BA" w14:textId="487F08B4" w:rsidR="00C21439" w:rsidRPr="00C21439" w:rsidRDefault="00C21439" w:rsidP="00C2143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  <w:lang w:val="pt-BR"/>
                              </w:rPr>
                            </w:pPr>
                            <w:r w:rsidRPr="00C21439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  <w:lang w:val="pt-BR"/>
                              </w:rPr>
                              <w:t>IFPA</w:t>
                            </w:r>
                          </w:p>
                        </w:txbxContent>
                      </v:textbox>
                    </v:shape>
                  </v:group>
                </w:pict>
              </mc:Fallback>
            </mc:AlternateContent>
          </w:r>
          <w:r w:rsidR="00115663">
            <w:rPr>
              <w:noProof/>
              <w:lang w:val="pt-BR" w:bidi="pt-BR"/>
            </w:rPr>
            <w:drawing>
              <wp:anchor distT="0" distB="0" distL="114300" distR="114300" simplePos="0" relativeHeight="251649024" behindDoc="1" locked="0" layoutInCell="1" allowOverlap="1" wp14:anchorId="467C0B91" wp14:editId="3A273866">
                <wp:simplePos x="0" y="0"/>
                <wp:positionH relativeFrom="column">
                  <wp:posOffset>-28299</wp:posOffset>
                </wp:positionH>
                <wp:positionV relativeFrom="paragraph">
                  <wp:posOffset>159026</wp:posOffset>
                </wp:positionV>
                <wp:extent cx="7250749" cy="696595"/>
                <wp:effectExtent l="0" t="0" r="7620" b="8255"/>
                <wp:wrapNone/>
                <wp:docPr id="34" name="Imagem 34" descr="Design abstrato com várias ondas verdes no cabeçalh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ondas-verdes-16.jp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50749" cy="6965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3FFD4EEA" w14:textId="3B66E237" w:rsidR="00EB6205" w:rsidRDefault="00EB6205" w:rsidP="00EB6205">
          <w:pPr>
            <w:pStyle w:val="Cabealho"/>
            <w:spacing w:after="0"/>
          </w:pPr>
        </w:p>
        <w:p w14:paraId="350E52BA" w14:textId="2CFDCEB5" w:rsidR="00EB6205" w:rsidRDefault="00EB6205" w:rsidP="00EB6205">
          <w:pPr>
            <w:pStyle w:val="Cabealho"/>
            <w:spacing w:after="0"/>
          </w:pPr>
        </w:p>
        <w:p w14:paraId="219ABB1F" w14:textId="1DD3D585" w:rsidR="00EB6205" w:rsidRDefault="00EB6205" w:rsidP="00EB6205">
          <w:pPr>
            <w:pStyle w:val="Cabealho"/>
            <w:spacing w:after="0"/>
            <w:jc w:val="center"/>
          </w:pPr>
        </w:p>
        <w:p w14:paraId="6D41D108" w14:textId="77777777" w:rsidR="008E3688" w:rsidRPr="00EB6205" w:rsidRDefault="008E3688" w:rsidP="008E3688">
          <w:pPr>
            <w:pStyle w:val="Cabealho"/>
            <w:spacing w:after="0"/>
            <w:jc w:val="center"/>
            <w:rPr>
              <w:rFonts w:ascii="Franklin Gothic Book" w:hAnsi="Franklin Gothic Book" w:cs="Calibri"/>
              <w:sz w:val="28"/>
              <w:szCs w:val="22"/>
            </w:rPr>
          </w:pPr>
          <w:r w:rsidRPr="00EB6205">
            <w:rPr>
              <w:rFonts w:ascii="Franklin Gothic Book" w:hAnsi="Franklin Gothic Book" w:cs="Calibri"/>
              <w:sz w:val="28"/>
              <w:szCs w:val="22"/>
            </w:rPr>
            <w:t>MINISTÉRIO DA EDUCAÇÃO</w:t>
          </w:r>
        </w:p>
        <w:p w14:paraId="10FD08BC" w14:textId="77777777" w:rsidR="008E3688" w:rsidRPr="00EB6205" w:rsidRDefault="008E3688" w:rsidP="008E3688">
          <w:pPr>
            <w:pStyle w:val="Cabealho"/>
            <w:spacing w:after="0"/>
            <w:jc w:val="center"/>
            <w:rPr>
              <w:rFonts w:ascii="Franklin Gothic Book" w:hAnsi="Franklin Gothic Book" w:cs="Calibri"/>
              <w:sz w:val="22"/>
              <w:szCs w:val="18"/>
            </w:rPr>
          </w:pPr>
          <w:r w:rsidRPr="00EB6205">
            <w:rPr>
              <w:rFonts w:ascii="Franklin Gothic Book" w:hAnsi="Franklin Gothic Book" w:cs="Calibri"/>
              <w:sz w:val="22"/>
              <w:szCs w:val="18"/>
            </w:rPr>
            <w:t>INSTITUTO FEDERAL DE EDUCAÇÃO, CIÊNCIA E TECNOLOGIA DO PARÁ</w:t>
          </w:r>
        </w:p>
        <w:p w14:paraId="5644CC44" w14:textId="77777777" w:rsidR="008E3688" w:rsidRDefault="008E3688" w:rsidP="008E3688">
          <w:pPr>
            <w:pStyle w:val="Cabealho"/>
            <w:spacing w:after="0"/>
            <w:jc w:val="center"/>
            <w:rPr>
              <w:rFonts w:ascii="Franklin Gothic Book" w:hAnsi="Franklin Gothic Book" w:cs="Calibri"/>
              <w:sz w:val="22"/>
              <w:szCs w:val="18"/>
            </w:rPr>
          </w:pPr>
          <w:r w:rsidRPr="00EB6205">
            <w:rPr>
              <w:rFonts w:ascii="Franklin Gothic Book" w:hAnsi="Franklin Gothic Book" w:cs="Calibri"/>
              <w:sz w:val="22"/>
              <w:szCs w:val="18"/>
            </w:rPr>
            <w:t>PROCESSO SELETIVO PARA REMOÇÃO DE SERVIDORES</w:t>
          </w:r>
        </w:p>
        <w:p w14:paraId="285D40D8" w14:textId="77777777" w:rsidR="008E3688" w:rsidRDefault="008E3688" w:rsidP="008E3688">
          <w:pPr>
            <w:pStyle w:val="Cabealho"/>
            <w:spacing w:before="120" w:after="0"/>
            <w:jc w:val="center"/>
            <w:rPr>
              <w:rFonts w:ascii="Franklin Gothic Book" w:hAnsi="Franklin Gothic Book"/>
            </w:rPr>
          </w:pPr>
          <w:r w:rsidRPr="00B76FAB">
            <w:rPr>
              <w:rFonts w:ascii="Franklin Gothic Book" w:hAnsi="Franklin Gothic Book"/>
            </w:rPr>
            <w:t xml:space="preserve">EDITAL Nº </w:t>
          </w:r>
          <w:sdt>
            <w:sdtPr>
              <w:rPr>
                <w:rFonts w:ascii="Franklin Gothic Book" w:hAnsi="Franklin Gothic Book"/>
              </w:rPr>
              <w:alias w:val="Palavras-chave"/>
              <w:tag w:val=""/>
              <w:id w:val="250948302"/>
              <w:placeholder>
                <w:docPart w:val="A47EEF0E389F43B68DE6A53979291C0C"/>
              </w:placeholder>
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<w:text/>
            </w:sdtPr>
            <w:sdtContent>
              <w:r w:rsidRPr="00BF79C5">
                <w:rPr>
                  <w:rFonts w:ascii="Franklin Gothic Book" w:hAnsi="Franklin Gothic Book"/>
                </w:rPr>
                <w:t>02</w:t>
              </w:r>
            </w:sdtContent>
          </w:sdt>
          <w:r w:rsidRPr="00BF79C5">
            <w:rPr>
              <w:rFonts w:ascii="Franklin Gothic Book" w:hAnsi="Franklin Gothic Book"/>
            </w:rPr>
            <w:t xml:space="preserve">, DE 05 DE MAIO DE </w:t>
          </w:r>
          <w:sdt>
            <w:sdtPr>
              <w:rPr>
                <w:rFonts w:ascii="Franklin Gothic Book" w:hAnsi="Franklin Gothic Book"/>
              </w:rPr>
              <w:alias w:val="Comentários"/>
              <w:tag w:val=""/>
              <w:id w:val="-244581873"/>
              <w:placeholder>
                <w:docPart w:val="D105B95B5D684A5EB3328711BC9B8402"/>
              </w:placeholder>
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<w:text w:multiLine="1"/>
            </w:sdtPr>
            <w:sdtContent>
              <w:r w:rsidRPr="00CC4C08">
                <w:rPr>
                  <w:rFonts w:ascii="Franklin Gothic Book" w:hAnsi="Franklin Gothic Book"/>
                </w:rPr>
                <w:t>2026</w:t>
              </w:r>
            </w:sdtContent>
          </w:sdt>
        </w:p>
        <w:p w14:paraId="0E277073" w14:textId="1C8D66C7" w:rsidR="00B76FAB" w:rsidRPr="009F05BB" w:rsidRDefault="008E3688" w:rsidP="008E3688">
          <w:pPr>
            <w:pStyle w:val="Cabealho"/>
            <w:spacing w:after="240"/>
            <w:jc w:val="center"/>
          </w:pPr>
          <w:r w:rsidRPr="00831AD0">
            <w:rPr>
              <w:rFonts w:ascii="Franklin Gothic Book" w:hAnsi="Franklin Gothic Book"/>
              <w:sz w:val="20"/>
              <w:szCs w:val="16"/>
            </w:rPr>
            <w:t>(</w:t>
          </w:r>
          <w:r w:rsidRPr="00354663">
            <w:rPr>
              <w:rFonts w:ascii="Franklin Gothic Book" w:hAnsi="Franklin Gothic Book"/>
              <w:i/>
              <w:iCs/>
              <w:sz w:val="20"/>
              <w:szCs w:val="16"/>
            </w:rPr>
            <w:t>Versão consolidada após retificação</w:t>
          </w:r>
          <w:r w:rsidRPr="00831AD0">
            <w:rPr>
              <w:rFonts w:ascii="Franklin Gothic Book" w:hAnsi="Franklin Gothic Book"/>
              <w:sz w:val="20"/>
              <w:szCs w:val="16"/>
            </w:rPr>
            <w:t>)</w:t>
          </w: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84F03" w14:textId="77777777" w:rsidR="00E71405" w:rsidRDefault="007E3A99">
    <w:r>
      <w:rPr>
        <w:lang w:val="pt-BR" w:bidi="pt-BR"/>
      </w:rP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63838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E181A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86C1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5A2BB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A10E5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79813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DBECF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E54A4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28E3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FDE09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25471354">
    <w:abstractNumId w:val="9"/>
  </w:num>
  <w:num w:numId="2" w16cid:durableId="675110970">
    <w:abstractNumId w:val="7"/>
  </w:num>
  <w:num w:numId="3" w16cid:durableId="1383796131">
    <w:abstractNumId w:val="6"/>
  </w:num>
  <w:num w:numId="4" w16cid:durableId="1160391513">
    <w:abstractNumId w:val="5"/>
  </w:num>
  <w:num w:numId="5" w16cid:durableId="1087531637">
    <w:abstractNumId w:val="4"/>
  </w:num>
  <w:num w:numId="6" w16cid:durableId="993140375">
    <w:abstractNumId w:val="8"/>
  </w:num>
  <w:num w:numId="7" w16cid:durableId="1360739843">
    <w:abstractNumId w:val="3"/>
  </w:num>
  <w:num w:numId="8" w16cid:durableId="398334078">
    <w:abstractNumId w:val="2"/>
  </w:num>
  <w:num w:numId="9" w16cid:durableId="1737782412">
    <w:abstractNumId w:val="1"/>
  </w:num>
  <w:num w:numId="10" w16cid:durableId="853425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4B2"/>
    <w:rsid w:val="00002CBA"/>
    <w:rsid w:val="00003E11"/>
    <w:rsid w:val="00007C9B"/>
    <w:rsid w:val="00017226"/>
    <w:rsid w:val="00021DB5"/>
    <w:rsid w:val="00031FB1"/>
    <w:rsid w:val="000452C3"/>
    <w:rsid w:val="00051B86"/>
    <w:rsid w:val="00056DCE"/>
    <w:rsid w:val="00066E19"/>
    <w:rsid w:val="000730DA"/>
    <w:rsid w:val="00081277"/>
    <w:rsid w:val="00082102"/>
    <w:rsid w:val="000B4BF8"/>
    <w:rsid w:val="000C6437"/>
    <w:rsid w:val="000D1A8F"/>
    <w:rsid w:val="000D3AED"/>
    <w:rsid w:val="000D4619"/>
    <w:rsid w:val="000D6E88"/>
    <w:rsid w:val="000D7B3A"/>
    <w:rsid w:val="000E7B67"/>
    <w:rsid w:val="000F0B0C"/>
    <w:rsid w:val="000F1167"/>
    <w:rsid w:val="000F2802"/>
    <w:rsid w:val="000F2898"/>
    <w:rsid w:val="0010344E"/>
    <w:rsid w:val="00115663"/>
    <w:rsid w:val="00121D1D"/>
    <w:rsid w:val="001251F1"/>
    <w:rsid w:val="00126FB2"/>
    <w:rsid w:val="0013037E"/>
    <w:rsid w:val="00137254"/>
    <w:rsid w:val="001436B5"/>
    <w:rsid w:val="001476D2"/>
    <w:rsid w:val="00162851"/>
    <w:rsid w:val="00164669"/>
    <w:rsid w:val="0016709D"/>
    <w:rsid w:val="001936EB"/>
    <w:rsid w:val="001A5022"/>
    <w:rsid w:val="001B6FB5"/>
    <w:rsid w:val="001B7668"/>
    <w:rsid w:val="001E63B7"/>
    <w:rsid w:val="001F1711"/>
    <w:rsid w:val="002058A9"/>
    <w:rsid w:val="00212BB2"/>
    <w:rsid w:val="00213EAB"/>
    <w:rsid w:val="00215D1D"/>
    <w:rsid w:val="00241FAA"/>
    <w:rsid w:val="00252C22"/>
    <w:rsid w:val="00255894"/>
    <w:rsid w:val="00274339"/>
    <w:rsid w:val="002812CE"/>
    <w:rsid w:val="002838D6"/>
    <w:rsid w:val="00284604"/>
    <w:rsid w:val="00284AAA"/>
    <w:rsid w:val="002A6C16"/>
    <w:rsid w:val="002D5B22"/>
    <w:rsid w:val="002D7F70"/>
    <w:rsid w:val="002E1A5A"/>
    <w:rsid w:val="002E6970"/>
    <w:rsid w:val="002F7B20"/>
    <w:rsid w:val="00312210"/>
    <w:rsid w:val="00321F87"/>
    <w:rsid w:val="003303AA"/>
    <w:rsid w:val="00361777"/>
    <w:rsid w:val="00361FC2"/>
    <w:rsid w:val="00396472"/>
    <w:rsid w:val="00397935"/>
    <w:rsid w:val="003A069D"/>
    <w:rsid w:val="003B66E5"/>
    <w:rsid w:val="003D0D8D"/>
    <w:rsid w:val="003F7C02"/>
    <w:rsid w:val="004134F8"/>
    <w:rsid w:val="00420B86"/>
    <w:rsid w:val="00447F56"/>
    <w:rsid w:val="00462B54"/>
    <w:rsid w:val="00490EA4"/>
    <w:rsid w:val="004A1911"/>
    <w:rsid w:val="004A26B1"/>
    <w:rsid w:val="004B0956"/>
    <w:rsid w:val="004B421B"/>
    <w:rsid w:val="004B53D0"/>
    <w:rsid w:val="004B7F93"/>
    <w:rsid w:val="004C44E5"/>
    <w:rsid w:val="004C595E"/>
    <w:rsid w:val="00524613"/>
    <w:rsid w:val="00526680"/>
    <w:rsid w:val="00535A9A"/>
    <w:rsid w:val="00536502"/>
    <w:rsid w:val="00542A53"/>
    <w:rsid w:val="005434D5"/>
    <w:rsid w:val="00556D17"/>
    <w:rsid w:val="00563743"/>
    <w:rsid w:val="00567710"/>
    <w:rsid w:val="0057300F"/>
    <w:rsid w:val="00574D99"/>
    <w:rsid w:val="00575561"/>
    <w:rsid w:val="00576382"/>
    <w:rsid w:val="00585566"/>
    <w:rsid w:val="005A063B"/>
    <w:rsid w:val="005D0D43"/>
    <w:rsid w:val="005D1A9D"/>
    <w:rsid w:val="005D7AC8"/>
    <w:rsid w:val="005E1712"/>
    <w:rsid w:val="00620729"/>
    <w:rsid w:val="00630AAB"/>
    <w:rsid w:val="00636A5C"/>
    <w:rsid w:val="006410F7"/>
    <w:rsid w:val="006428C7"/>
    <w:rsid w:val="006471D1"/>
    <w:rsid w:val="0067137E"/>
    <w:rsid w:val="00672C34"/>
    <w:rsid w:val="00673242"/>
    <w:rsid w:val="00680F86"/>
    <w:rsid w:val="006843A6"/>
    <w:rsid w:val="00691115"/>
    <w:rsid w:val="00691768"/>
    <w:rsid w:val="006A5A24"/>
    <w:rsid w:val="006B01AE"/>
    <w:rsid w:val="006C7B6A"/>
    <w:rsid w:val="006D0116"/>
    <w:rsid w:val="006D0E5E"/>
    <w:rsid w:val="006D322A"/>
    <w:rsid w:val="006E7D4D"/>
    <w:rsid w:val="006F0367"/>
    <w:rsid w:val="006F5A96"/>
    <w:rsid w:val="006F5D0F"/>
    <w:rsid w:val="00711728"/>
    <w:rsid w:val="00743AFE"/>
    <w:rsid w:val="007638BC"/>
    <w:rsid w:val="007675CF"/>
    <w:rsid w:val="007814B2"/>
    <w:rsid w:val="007B2483"/>
    <w:rsid w:val="007C1C30"/>
    <w:rsid w:val="007C4A68"/>
    <w:rsid w:val="007E0D6E"/>
    <w:rsid w:val="007E3A99"/>
    <w:rsid w:val="007E6773"/>
    <w:rsid w:val="007F5182"/>
    <w:rsid w:val="007F76A6"/>
    <w:rsid w:val="00823FA1"/>
    <w:rsid w:val="0082531D"/>
    <w:rsid w:val="00840986"/>
    <w:rsid w:val="0085365E"/>
    <w:rsid w:val="00862BE7"/>
    <w:rsid w:val="008658F6"/>
    <w:rsid w:val="008945AC"/>
    <w:rsid w:val="008A349D"/>
    <w:rsid w:val="008E3688"/>
    <w:rsid w:val="008F12F7"/>
    <w:rsid w:val="008F6C8F"/>
    <w:rsid w:val="00900954"/>
    <w:rsid w:val="00901AED"/>
    <w:rsid w:val="00911CAF"/>
    <w:rsid w:val="00916B0E"/>
    <w:rsid w:val="009439AA"/>
    <w:rsid w:val="00954E56"/>
    <w:rsid w:val="00981D0D"/>
    <w:rsid w:val="0099211F"/>
    <w:rsid w:val="009B5CCD"/>
    <w:rsid w:val="009D3E93"/>
    <w:rsid w:val="009F05BB"/>
    <w:rsid w:val="00A20A71"/>
    <w:rsid w:val="00A24406"/>
    <w:rsid w:val="00A358E5"/>
    <w:rsid w:val="00A45E55"/>
    <w:rsid w:val="00A56AEF"/>
    <w:rsid w:val="00A67DC2"/>
    <w:rsid w:val="00A93148"/>
    <w:rsid w:val="00AB400A"/>
    <w:rsid w:val="00AB5A64"/>
    <w:rsid w:val="00AC6DC8"/>
    <w:rsid w:val="00AD19E3"/>
    <w:rsid w:val="00AD6F39"/>
    <w:rsid w:val="00AE15F7"/>
    <w:rsid w:val="00AE48B6"/>
    <w:rsid w:val="00B00844"/>
    <w:rsid w:val="00B11C9E"/>
    <w:rsid w:val="00B17513"/>
    <w:rsid w:val="00B1783D"/>
    <w:rsid w:val="00B22EC4"/>
    <w:rsid w:val="00B24B0D"/>
    <w:rsid w:val="00B33D5C"/>
    <w:rsid w:val="00B35163"/>
    <w:rsid w:val="00B377A5"/>
    <w:rsid w:val="00B47519"/>
    <w:rsid w:val="00B54EAE"/>
    <w:rsid w:val="00B552FE"/>
    <w:rsid w:val="00B63F79"/>
    <w:rsid w:val="00B76FAB"/>
    <w:rsid w:val="00BA0FA8"/>
    <w:rsid w:val="00BA49ED"/>
    <w:rsid w:val="00BA5A05"/>
    <w:rsid w:val="00BB415B"/>
    <w:rsid w:val="00BC06ED"/>
    <w:rsid w:val="00BC7CA9"/>
    <w:rsid w:val="00BD3173"/>
    <w:rsid w:val="00BD3360"/>
    <w:rsid w:val="00BD477E"/>
    <w:rsid w:val="00BE32F2"/>
    <w:rsid w:val="00BF3667"/>
    <w:rsid w:val="00BF43E6"/>
    <w:rsid w:val="00C21439"/>
    <w:rsid w:val="00C360CB"/>
    <w:rsid w:val="00C45D47"/>
    <w:rsid w:val="00C729D2"/>
    <w:rsid w:val="00CB0DD3"/>
    <w:rsid w:val="00CC495B"/>
    <w:rsid w:val="00CC7BE0"/>
    <w:rsid w:val="00CE2CAB"/>
    <w:rsid w:val="00CE4F85"/>
    <w:rsid w:val="00CF19C2"/>
    <w:rsid w:val="00D0304C"/>
    <w:rsid w:val="00D06213"/>
    <w:rsid w:val="00D32508"/>
    <w:rsid w:val="00D44CDE"/>
    <w:rsid w:val="00D46D1C"/>
    <w:rsid w:val="00D5280B"/>
    <w:rsid w:val="00D837CC"/>
    <w:rsid w:val="00D904CD"/>
    <w:rsid w:val="00D92AD3"/>
    <w:rsid w:val="00D958C2"/>
    <w:rsid w:val="00DA5E71"/>
    <w:rsid w:val="00DB00E8"/>
    <w:rsid w:val="00DB3158"/>
    <w:rsid w:val="00DD4AA4"/>
    <w:rsid w:val="00DD60BB"/>
    <w:rsid w:val="00DE3E34"/>
    <w:rsid w:val="00DF108F"/>
    <w:rsid w:val="00DF17A4"/>
    <w:rsid w:val="00E041D6"/>
    <w:rsid w:val="00E317BA"/>
    <w:rsid w:val="00E32718"/>
    <w:rsid w:val="00E42639"/>
    <w:rsid w:val="00E44236"/>
    <w:rsid w:val="00E45257"/>
    <w:rsid w:val="00E66AE4"/>
    <w:rsid w:val="00E67051"/>
    <w:rsid w:val="00E71405"/>
    <w:rsid w:val="00E802A8"/>
    <w:rsid w:val="00E945F0"/>
    <w:rsid w:val="00E9749C"/>
    <w:rsid w:val="00EB6205"/>
    <w:rsid w:val="00EB6D78"/>
    <w:rsid w:val="00EC191B"/>
    <w:rsid w:val="00EC29B0"/>
    <w:rsid w:val="00EE531E"/>
    <w:rsid w:val="00EE7935"/>
    <w:rsid w:val="00EF2C6A"/>
    <w:rsid w:val="00F04F0E"/>
    <w:rsid w:val="00F050D3"/>
    <w:rsid w:val="00F06285"/>
    <w:rsid w:val="00F56459"/>
    <w:rsid w:val="00F615F7"/>
    <w:rsid w:val="00F803B0"/>
    <w:rsid w:val="00F83039"/>
    <w:rsid w:val="00F83719"/>
    <w:rsid w:val="00F87567"/>
    <w:rsid w:val="00F9012B"/>
    <w:rsid w:val="00FA2226"/>
    <w:rsid w:val="00FA5F92"/>
    <w:rsid w:val="00FC2984"/>
    <w:rsid w:val="00FC4DAA"/>
    <w:rsid w:val="00FD049E"/>
    <w:rsid w:val="00FD3BD5"/>
    <w:rsid w:val="00FE5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7334C5"/>
  <w15:chartTrackingRefBased/>
  <w15:docId w15:val="{4251AA43-6D45-4CF1-8335-805D95E9C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iPriority="5" w:unhideWhenUsed="1" w:qFormat="1"/>
    <w:lsdException w:name="Signature" w:semiHidden="1" w:uiPriority="6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9AA"/>
    <w:rPr>
      <w:color w:val="000000" w:themeColor="text1"/>
      <w:sz w:val="24"/>
    </w:rPr>
  </w:style>
  <w:style w:type="paragraph" w:styleId="Ttulo1">
    <w:name w:val="heading 1"/>
    <w:basedOn w:val="Normal"/>
    <w:next w:val="Informaesdecontato"/>
    <w:link w:val="Ttulo1Char"/>
    <w:uiPriority w:val="1"/>
    <w:qFormat/>
    <w:rsid w:val="002E1A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3D5157" w:themeColor="accent2"/>
      <w:sz w:val="36"/>
      <w:szCs w:val="28"/>
    </w:rPr>
  </w:style>
  <w:style w:type="paragraph" w:styleId="Ttulo2">
    <w:name w:val="heading 2"/>
    <w:basedOn w:val="Normal"/>
    <w:next w:val="Normal"/>
    <w:link w:val="Ttulo2Char"/>
    <w:uiPriority w:val="1"/>
    <w:semiHidden/>
    <w:unhideWhenUsed/>
    <w:qFormat/>
    <w:rsid w:val="00FA5F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F6228" w:themeColor="accent6" w:themeShade="80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1"/>
    <w:semiHidden/>
    <w:unhideWhenUsed/>
    <w:qFormat/>
    <w:rsid w:val="00FA5F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F6228" w:themeColor="accent6" w:themeShade="80"/>
      <w:szCs w:val="24"/>
    </w:rPr>
  </w:style>
  <w:style w:type="paragraph" w:styleId="Ttulo4">
    <w:name w:val="heading 4"/>
    <w:basedOn w:val="Normal"/>
    <w:next w:val="Normal"/>
    <w:link w:val="Ttulo4Char"/>
    <w:uiPriority w:val="1"/>
    <w:semiHidden/>
    <w:unhideWhenUsed/>
    <w:qFormat/>
    <w:rsid w:val="00FA5F9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F6228" w:themeColor="accent6" w:themeShade="80"/>
    </w:rPr>
  </w:style>
  <w:style w:type="paragraph" w:styleId="Ttulo5">
    <w:name w:val="heading 5"/>
    <w:basedOn w:val="Normal"/>
    <w:next w:val="Normal"/>
    <w:link w:val="Ttulo5Char"/>
    <w:uiPriority w:val="1"/>
    <w:semiHidden/>
    <w:unhideWhenUsed/>
    <w:qFormat/>
    <w:rsid w:val="00FA5F92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color w:val="4F6228" w:themeColor="accent6" w:themeShade="80"/>
    </w:rPr>
  </w:style>
  <w:style w:type="paragraph" w:styleId="Ttulo6">
    <w:name w:val="heading 6"/>
    <w:basedOn w:val="Normal"/>
    <w:next w:val="Normal"/>
    <w:link w:val="Ttulo6Char"/>
    <w:uiPriority w:val="1"/>
    <w:semiHidden/>
    <w:unhideWhenUsed/>
    <w:qFormat/>
    <w:rsid w:val="00FA5F9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color w:val="4F6228" w:themeColor="accent6" w:themeShade="80"/>
    </w:rPr>
  </w:style>
  <w:style w:type="paragraph" w:styleId="Ttulo7">
    <w:name w:val="heading 7"/>
    <w:basedOn w:val="Normal"/>
    <w:next w:val="Normal"/>
    <w:link w:val="Ttulo7Char"/>
    <w:uiPriority w:val="1"/>
    <w:semiHidden/>
    <w:unhideWhenUsed/>
    <w:qFormat/>
    <w:rsid w:val="00FA5F9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4F6228" w:themeColor="accent6" w:themeShade="80"/>
    </w:rPr>
  </w:style>
  <w:style w:type="paragraph" w:styleId="Ttulo8">
    <w:name w:val="heading 8"/>
    <w:basedOn w:val="Normal"/>
    <w:next w:val="Normal"/>
    <w:link w:val="Ttulo8Char"/>
    <w:uiPriority w:val="1"/>
    <w:semiHidden/>
    <w:unhideWhenUsed/>
    <w:qFormat/>
    <w:rsid w:val="00D904C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1"/>
    <w:semiHidden/>
    <w:unhideWhenUsed/>
    <w:qFormat/>
    <w:rsid w:val="00D904C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2E1A5A"/>
    <w:rPr>
      <w:rFonts w:asciiTheme="majorHAnsi" w:eastAsiaTheme="majorEastAsia" w:hAnsiTheme="majorHAnsi" w:cstheme="majorBidi"/>
      <w:bCs/>
      <w:color w:val="3D5157" w:themeColor="accent2"/>
      <w:sz w:val="36"/>
      <w:szCs w:val="28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pPr>
      <w:outlineLvl w:val="9"/>
    </w:pPr>
    <w:rPr>
      <w:bCs w:val="0"/>
      <w:szCs w:val="32"/>
    </w:rPr>
  </w:style>
  <w:style w:type="paragraph" w:styleId="Cabealho">
    <w:name w:val="header"/>
    <w:basedOn w:val="Normal"/>
    <w:link w:val="CabealhoChar"/>
    <w:uiPriority w:val="99"/>
    <w:unhideWhenUsed/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uiPriority w:val="99"/>
    <w:unhideWhenUsed/>
    <w:pPr>
      <w:spacing w:after="40"/>
      <w:jc w:val="center"/>
    </w:pPr>
  </w:style>
  <w:style w:type="character" w:customStyle="1" w:styleId="RodapChar">
    <w:name w:val="Rodapé Char"/>
    <w:basedOn w:val="Fontepargpadro"/>
    <w:link w:val="Rodap"/>
    <w:uiPriority w:val="99"/>
  </w:style>
  <w:style w:type="paragraph" w:customStyle="1" w:styleId="Informaesdecontato">
    <w:name w:val="Informações de contato"/>
    <w:basedOn w:val="Normal"/>
    <w:uiPriority w:val="2"/>
    <w:qFormat/>
    <w:rsid w:val="000F2898"/>
    <w:pPr>
      <w:spacing w:after="0"/>
      <w:contextualSpacing/>
    </w:pPr>
    <w:rPr>
      <w:rFonts w:eastAsiaTheme="minorEastAsia"/>
      <w:color w:val="607E4C" w:themeColor="accent4"/>
    </w:rPr>
  </w:style>
  <w:style w:type="paragraph" w:styleId="Encerramento">
    <w:name w:val="Closing"/>
    <w:basedOn w:val="Normal"/>
    <w:next w:val="Assinatura"/>
    <w:link w:val="EncerramentoChar"/>
    <w:uiPriority w:val="5"/>
    <w:qFormat/>
    <w:rsid w:val="002E1A5A"/>
    <w:pPr>
      <w:spacing w:before="720"/>
    </w:pPr>
    <w:rPr>
      <w:rFonts w:eastAsiaTheme="minorEastAsia"/>
      <w:bCs/>
      <w:szCs w:val="18"/>
    </w:rPr>
  </w:style>
  <w:style w:type="character" w:customStyle="1" w:styleId="EncerramentoChar">
    <w:name w:val="Encerramento Char"/>
    <w:basedOn w:val="Fontepargpadro"/>
    <w:link w:val="Encerramento"/>
    <w:uiPriority w:val="5"/>
    <w:rsid w:val="002E1A5A"/>
    <w:rPr>
      <w:rFonts w:eastAsiaTheme="minorEastAsia"/>
      <w:bCs/>
      <w:color w:val="000000" w:themeColor="text1"/>
      <w:sz w:val="24"/>
      <w:szCs w:val="18"/>
    </w:rPr>
  </w:style>
  <w:style w:type="paragraph" w:styleId="Assinatura">
    <w:name w:val="Signature"/>
    <w:basedOn w:val="Normal"/>
    <w:next w:val="Normal"/>
    <w:link w:val="AssinaturaChar"/>
    <w:uiPriority w:val="6"/>
    <w:qFormat/>
    <w:pPr>
      <w:spacing w:before="720" w:after="280"/>
      <w:contextualSpacing/>
    </w:pPr>
    <w:rPr>
      <w:rFonts w:eastAsiaTheme="minorEastAsia"/>
      <w:bCs/>
      <w:szCs w:val="18"/>
    </w:rPr>
  </w:style>
  <w:style w:type="character" w:customStyle="1" w:styleId="AssinaturaChar">
    <w:name w:val="Assinatura Char"/>
    <w:basedOn w:val="Fontepargpadro"/>
    <w:link w:val="Assinatura"/>
    <w:uiPriority w:val="6"/>
    <w:rPr>
      <w:rFonts w:eastAsiaTheme="minorEastAsia"/>
      <w:bCs/>
      <w:szCs w:val="18"/>
    </w:rPr>
  </w:style>
  <w:style w:type="paragraph" w:styleId="Saudao">
    <w:name w:val="Salutation"/>
    <w:basedOn w:val="Normal"/>
    <w:next w:val="Normal"/>
    <w:link w:val="SaudaoChar"/>
    <w:uiPriority w:val="4"/>
    <w:qFormat/>
    <w:rsid w:val="00E32718"/>
    <w:pPr>
      <w:spacing w:before="440" w:after="180"/>
    </w:pPr>
    <w:rPr>
      <w:rFonts w:eastAsiaTheme="minorEastAsia"/>
      <w:bCs/>
      <w:szCs w:val="18"/>
    </w:rPr>
  </w:style>
  <w:style w:type="character" w:customStyle="1" w:styleId="SaudaoChar">
    <w:name w:val="Saudação Char"/>
    <w:basedOn w:val="Fontepargpadro"/>
    <w:link w:val="Saudao"/>
    <w:uiPriority w:val="4"/>
    <w:rsid w:val="00E32718"/>
    <w:rPr>
      <w:rFonts w:eastAsiaTheme="minorEastAsia"/>
      <w:bCs/>
      <w:color w:val="000000" w:themeColor="text1"/>
      <w:sz w:val="24"/>
      <w:szCs w:val="18"/>
    </w:rPr>
  </w:style>
  <w:style w:type="character" w:styleId="Forte">
    <w:name w:val="Strong"/>
    <w:basedOn w:val="Fontepargpadro"/>
    <w:uiPriority w:val="22"/>
    <w:qFormat/>
    <w:rPr>
      <w:b/>
      <w:bCs/>
      <w:color w:val="3D5157" w:themeColor="accent2"/>
    </w:rPr>
  </w:style>
  <w:style w:type="character" w:styleId="TextodoEspaoReservado">
    <w:name w:val="Placeholder Text"/>
    <w:basedOn w:val="Fontepargpadro"/>
    <w:uiPriority w:val="99"/>
    <w:semiHidden/>
    <w:rPr>
      <w:color w:val="808080"/>
    </w:rPr>
  </w:style>
  <w:style w:type="character" w:customStyle="1" w:styleId="Ttulo2Char">
    <w:name w:val="Título 2 Char"/>
    <w:basedOn w:val="Fontepargpadro"/>
    <w:link w:val="Ttulo2"/>
    <w:uiPriority w:val="1"/>
    <w:semiHidden/>
    <w:rsid w:val="00FA5F92"/>
    <w:rPr>
      <w:rFonts w:asciiTheme="majorHAnsi" w:eastAsiaTheme="majorEastAsia" w:hAnsiTheme="majorHAnsi" w:cstheme="majorBidi"/>
      <w:color w:val="4F6228" w:themeColor="accent6" w:themeShade="80"/>
      <w:sz w:val="26"/>
      <w:szCs w:val="26"/>
    </w:rPr>
  </w:style>
  <w:style w:type="table" w:styleId="Tabelacomgrade">
    <w:name w:val="Table Grid"/>
    <w:basedOn w:val="Tabelanormal"/>
    <w:uiPriority w:val="39"/>
    <w:rsid w:val="00312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har">
    <w:name w:val="Título 4 Char"/>
    <w:basedOn w:val="Fontepargpadro"/>
    <w:link w:val="Ttulo4"/>
    <w:uiPriority w:val="1"/>
    <w:semiHidden/>
    <w:rsid w:val="00FA5F92"/>
    <w:rPr>
      <w:rFonts w:asciiTheme="majorHAnsi" w:eastAsiaTheme="majorEastAsia" w:hAnsiTheme="majorHAnsi" w:cstheme="majorBidi"/>
      <w:i/>
      <w:iCs/>
      <w:color w:val="4F6228" w:themeColor="accent6" w:themeShade="80"/>
      <w:sz w:val="24"/>
    </w:rPr>
  </w:style>
  <w:style w:type="character" w:customStyle="1" w:styleId="Ttulo5Char">
    <w:name w:val="Título 5 Char"/>
    <w:basedOn w:val="Fontepargpadro"/>
    <w:link w:val="Ttulo5"/>
    <w:uiPriority w:val="1"/>
    <w:semiHidden/>
    <w:rsid w:val="00FA5F92"/>
    <w:rPr>
      <w:rFonts w:asciiTheme="majorHAnsi" w:eastAsiaTheme="majorEastAsia" w:hAnsiTheme="majorHAnsi" w:cstheme="majorBidi"/>
      <w:color w:val="4F6228" w:themeColor="accent6" w:themeShade="80"/>
      <w:sz w:val="24"/>
    </w:rPr>
  </w:style>
  <w:style w:type="character" w:customStyle="1" w:styleId="Ttulo6Char">
    <w:name w:val="Título 6 Char"/>
    <w:basedOn w:val="Fontepargpadro"/>
    <w:link w:val="Ttulo6"/>
    <w:uiPriority w:val="1"/>
    <w:semiHidden/>
    <w:rsid w:val="00FA5F92"/>
    <w:rPr>
      <w:rFonts w:asciiTheme="majorHAnsi" w:eastAsiaTheme="majorEastAsia" w:hAnsiTheme="majorHAnsi" w:cstheme="majorBidi"/>
      <w:color w:val="4F6228" w:themeColor="accent6" w:themeShade="80"/>
      <w:sz w:val="24"/>
    </w:rPr>
  </w:style>
  <w:style w:type="character" w:customStyle="1" w:styleId="Ttulo3Char">
    <w:name w:val="Título 3 Char"/>
    <w:basedOn w:val="Fontepargpadro"/>
    <w:link w:val="Ttulo3"/>
    <w:uiPriority w:val="1"/>
    <w:semiHidden/>
    <w:rsid w:val="00FA5F92"/>
    <w:rPr>
      <w:rFonts w:asciiTheme="majorHAnsi" w:eastAsiaTheme="majorEastAsia" w:hAnsiTheme="majorHAnsi" w:cstheme="majorBidi"/>
      <w:color w:val="4F6228" w:themeColor="accent6" w:themeShade="80"/>
      <w:sz w:val="24"/>
      <w:szCs w:val="24"/>
    </w:rPr>
  </w:style>
  <w:style w:type="character" w:styleId="nfaseIntensa">
    <w:name w:val="Intense Emphasis"/>
    <w:basedOn w:val="Fontepargpadro"/>
    <w:uiPriority w:val="21"/>
    <w:semiHidden/>
    <w:unhideWhenUsed/>
    <w:qFormat/>
    <w:rsid w:val="000F2898"/>
    <w:rPr>
      <w:i/>
      <w:iCs/>
      <w:color w:val="4F6228" w:themeColor="accent6" w:themeShade="80"/>
    </w:rPr>
  </w:style>
  <w:style w:type="paragraph" w:styleId="CitaoIntensa">
    <w:name w:val="Intense Quote"/>
    <w:basedOn w:val="Normal"/>
    <w:next w:val="Normal"/>
    <w:link w:val="CitaoIntensaChar"/>
    <w:uiPriority w:val="30"/>
    <w:semiHidden/>
    <w:unhideWhenUsed/>
    <w:qFormat/>
    <w:rsid w:val="000F2898"/>
    <w:pPr>
      <w:pBdr>
        <w:top w:val="single" w:sz="4" w:space="10" w:color="4F6228" w:themeColor="accent6" w:themeShade="80"/>
        <w:bottom w:val="single" w:sz="4" w:space="10" w:color="4F6228" w:themeColor="accent6" w:themeShade="80"/>
      </w:pBdr>
      <w:spacing w:before="360" w:after="360"/>
      <w:ind w:left="864" w:right="864"/>
      <w:jc w:val="center"/>
    </w:pPr>
    <w:rPr>
      <w:i/>
      <w:iCs/>
      <w:color w:val="3C5020" w:themeColor="accent5" w:themeShade="80"/>
    </w:rPr>
  </w:style>
  <w:style w:type="character" w:customStyle="1" w:styleId="CitaoIntensaChar">
    <w:name w:val="Citação Intensa Char"/>
    <w:basedOn w:val="Fontepargpadro"/>
    <w:link w:val="CitaoIntensa"/>
    <w:uiPriority w:val="30"/>
    <w:semiHidden/>
    <w:rsid w:val="000F2898"/>
    <w:rPr>
      <w:i/>
      <w:iCs/>
      <w:color w:val="3C5020" w:themeColor="accent5" w:themeShade="80"/>
      <w:sz w:val="24"/>
    </w:rPr>
  </w:style>
  <w:style w:type="character" w:styleId="RefernciaIntensa">
    <w:name w:val="Intense Reference"/>
    <w:basedOn w:val="Fontepargpadro"/>
    <w:uiPriority w:val="32"/>
    <w:semiHidden/>
    <w:unhideWhenUsed/>
    <w:qFormat/>
    <w:rsid w:val="000F2898"/>
    <w:rPr>
      <w:b/>
      <w:bCs/>
      <w:caps w:val="0"/>
      <w:smallCaps/>
      <w:color w:val="3C5020" w:themeColor="accent5" w:themeShade="80"/>
      <w:spacing w:val="5"/>
    </w:rPr>
  </w:style>
  <w:style w:type="paragraph" w:styleId="Textoembloco">
    <w:name w:val="Block Text"/>
    <w:basedOn w:val="Normal"/>
    <w:uiPriority w:val="99"/>
    <w:semiHidden/>
    <w:unhideWhenUsed/>
    <w:rsid w:val="000F2898"/>
    <w:pPr>
      <w:pBdr>
        <w:top w:val="single" w:sz="2" w:space="10" w:color="3C5020" w:themeColor="accent5" w:themeShade="80"/>
        <w:left w:val="single" w:sz="2" w:space="10" w:color="3C5020" w:themeColor="accent5" w:themeShade="80"/>
        <w:bottom w:val="single" w:sz="2" w:space="10" w:color="3C5020" w:themeColor="accent5" w:themeShade="80"/>
        <w:right w:val="single" w:sz="2" w:space="10" w:color="3C5020" w:themeColor="accent5" w:themeShade="80"/>
      </w:pBdr>
      <w:ind w:left="1152" w:right="1152"/>
    </w:pPr>
    <w:rPr>
      <w:rFonts w:eastAsiaTheme="minorEastAsia"/>
      <w:i/>
      <w:iCs/>
      <w:color w:val="3C5020" w:themeColor="accent5" w:themeShade="80"/>
    </w:rPr>
  </w:style>
  <w:style w:type="character" w:styleId="HiperlinkVisitado">
    <w:name w:val="FollowedHyperlink"/>
    <w:basedOn w:val="Fontepargpadro"/>
    <w:uiPriority w:val="99"/>
    <w:semiHidden/>
    <w:unhideWhenUsed/>
    <w:rsid w:val="000F2898"/>
    <w:rPr>
      <w:color w:val="4F6228" w:themeColor="accent6" w:themeShade="80"/>
      <w:u w:val="single"/>
    </w:rPr>
  </w:style>
  <w:style w:type="character" w:styleId="Hyperlink">
    <w:name w:val="Hyperlink"/>
    <w:basedOn w:val="Fontepargpadro"/>
    <w:uiPriority w:val="99"/>
    <w:unhideWhenUsed/>
    <w:rsid w:val="009439AA"/>
    <w:rPr>
      <w:color w:val="3D5157" w:themeColor="accent2"/>
      <w:u w:val="single"/>
    </w:rPr>
  </w:style>
  <w:style w:type="character" w:styleId="TtulodoLivro">
    <w:name w:val="Book Title"/>
    <w:basedOn w:val="Fontepargpadro"/>
    <w:uiPriority w:val="33"/>
    <w:semiHidden/>
    <w:unhideWhenUsed/>
    <w:qFormat/>
    <w:rsid w:val="00D904CD"/>
    <w:rPr>
      <w:b/>
      <w:bCs/>
      <w:i/>
      <w:iCs/>
      <w:spacing w:val="5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D904CD"/>
    <w:pPr>
      <w:spacing w:after="200" w:line="240" w:lineRule="auto"/>
    </w:pPr>
    <w:rPr>
      <w:i/>
      <w:iCs/>
      <w:color w:val="2F4158" w:themeColor="text2"/>
      <w:sz w:val="18"/>
      <w:szCs w:val="18"/>
    </w:rPr>
  </w:style>
  <w:style w:type="character" w:styleId="nfase">
    <w:name w:val="Emphasis"/>
    <w:basedOn w:val="Fontepargpadro"/>
    <w:uiPriority w:val="20"/>
    <w:semiHidden/>
    <w:unhideWhenUsed/>
    <w:qFormat/>
    <w:rsid w:val="00D904CD"/>
    <w:rPr>
      <w:i/>
      <w:iCs/>
    </w:rPr>
  </w:style>
  <w:style w:type="character" w:customStyle="1" w:styleId="Ttulo7Char">
    <w:name w:val="Título 7 Char"/>
    <w:basedOn w:val="Fontepargpadro"/>
    <w:link w:val="Ttulo7"/>
    <w:uiPriority w:val="1"/>
    <w:semiHidden/>
    <w:rsid w:val="00FA5F92"/>
    <w:rPr>
      <w:rFonts w:asciiTheme="majorHAnsi" w:eastAsiaTheme="majorEastAsia" w:hAnsiTheme="majorHAnsi" w:cstheme="majorBidi"/>
      <w:i/>
      <w:iCs/>
      <w:color w:val="4F6228" w:themeColor="accent6" w:themeShade="80"/>
      <w:sz w:val="24"/>
    </w:rPr>
  </w:style>
  <w:style w:type="character" w:customStyle="1" w:styleId="Ttulo8Char">
    <w:name w:val="Título 8 Char"/>
    <w:basedOn w:val="Fontepargpadro"/>
    <w:link w:val="Ttulo8"/>
    <w:uiPriority w:val="1"/>
    <w:semiHidden/>
    <w:rsid w:val="00D904C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1"/>
    <w:semiHidden/>
    <w:rsid w:val="00D904C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argrafodaLista">
    <w:name w:val="List Paragraph"/>
    <w:basedOn w:val="Normal"/>
    <w:uiPriority w:val="34"/>
    <w:unhideWhenUsed/>
    <w:qFormat/>
    <w:rsid w:val="00D904CD"/>
    <w:pPr>
      <w:ind w:left="720"/>
      <w:contextualSpacing/>
    </w:pPr>
  </w:style>
  <w:style w:type="paragraph" w:styleId="SemEspaamento">
    <w:name w:val="No Spacing"/>
    <w:uiPriority w:val="1"/>
    <w:semiHidden/>
    <w:unhideWhenUsed/>
    <w:qFormat/>
    <w:rsid w:val="00D904CD"/>
    <w:pPr>
      <w:spacing w:after="0" w:line="240" w:lineRule="auto"/>
    </w:pPr>
    <w:rPr>
      <w:color w:val="000000" w:themeColor="text1"/>
      <w:sz w:val="24"/>
    </w:rPr>
  </w:style>
  <w:style w:type="paragraph" w:styleId="Citao">
    <w:name w:val="Quote"/>
    <w:basedOn w:val="Normal"/>
    <w:next w:val="Normal"/>
    <w:link w:val="CitaoChar"/>
    <w:uiPriority w:val="29"/>
    <w:semiHidden/>
    <w:unhideWhenUsed/>
    <w:qFormat/>
    <w:rsid w:val="00D904CD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semiHidden/>
    <w:rsid w:val="00D904CD"/>
    <w:rPr>
      <w:i/>
      <w:iCs/>
      <w:color w:val="404040" w:themeColor="text1" w:themeTint="BF"/>
      <w:sz w:val="24"/>
    </w:rPr>
  </w:style>
  <w:style w:type="paragraph" w:styleId="Subttulo">
    <w:name w:val="Subtitle"/>
    <w:basedOn w:val="Normal"/>
    <w:next w:val="Normal"/>
    <w:link w:val="SubttuloChar"/>
    <w:uiPriority w:val="11"/>
    <w:semiHidden/>
    <w:unhideWhenUsed/>
    <w:qFormat/>
    <w:rsid w:val="00D904C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uiPriority w:val="11"/>
    <w:semiHidden/>
    <w:rsid w:val="00D904CD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nfaseSutil">
    <w:name w:val="Subtle Emphasis"/>
    <w:basedOn w:val="Fontepargpadro"/>
    <w:uiPriority w:val="19"/>
    <w:semiHidden/>
    <w:unhideWhenUsed/>
    <w:qFormat/>
    <w:rsid w:val="00D904CD"/>
    <w:rPr>
      <w:i/>
      <w:iCs/>
      <w:color w:val="404040" w:themeColor="text1" w:themeTint="BF"/>
    </w:rPr>
  </w:style>
  <w:style w:type="character" w:styleId="RefernciaSutil">
    <w:name w:val="Subtle Reference"/>
    <w:basedOn w:val="Fontepargpadro"/>
    <w:uiPriority w:val="31"/>
    <w:semiHidden/>
    <w:unhideWhenUsed/>
    <w:qFormat/>
    <w:rsid w:val="00D904CD"/>
    <w:rPr>
      <w:smallCaps/>
      <w:color w:val="5A5A5A" w:themeColor="text1" w:themeTint="A5"/>
    </w:rPr>
  </w:style>
  <w:style w:type="paragraph" w:styleId="Ttulo">
    <w:name w:val="Title"/>
    <w:basedOn w:val="Normal"/>
    <w:next w:val="Normal"/>
    <w:link w:val="TtuloChar"/>
    <w:uiPriority w:val="10"/>
    <w:semiHidden/>
    <w:unhideWhenUsed/>
    <w:qFormat/>
    <w:rsid w:val="00D904CD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semiHidden/>
    <w:rsid w:val="00D904C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0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lva\AppData\Roaming\Microsoft\Templates\Papel%20timbrado%20(design%20Onda%20Verde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47EEF0E389F43B68DE6A53979291C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DC5914-D814-4E18-B0C6-CB65326B36AE}"/>
      </w:docPartPr>
      <w:docPartBody>
        <w:p w:rsidR="005A5374" w:rsidRDefault="00E41F19" w:rsidP="00E41F19">
          <w:pPr>
            <w:pStyle w:val="A47EEF0E389F43B68DE6A53979291C0C"/>
          </w:pPr>
          <w:r w:rsidRPr="004F36A3">
            <w:rPr>
              <w:rStyle w:val="TextodoEspaoReservado"/>
            </w:rPr>
            <w:t>[Palavras-chave]</w:t>
          </w:r>
        </w:p>
      </w:docPartBody>
    </w:docPart>
    <w:docPart>
      <w:docPartPr>
        <w:name w:val="D105B95B5D684A5EB3328711BC9B84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FF27B2-E519-4B2B-9235-D9D9D3B8BCC1}"/>
      </w:docPartPr>
      <w:docPartBody>
        <w:p w:rsidR="005A5374" w:rsidRDefault="00E41F19" w:rsidP="00E41F19">
          <w:pPr>
            <w:pStyle w:val="D105B95B5D684A5EB3328711BC9B8402"/>
          </w:pPr>
          <w:r w:rsidRPr="00A82D71">
            <w:rPr>
              <w:rStyle w:val="TextodoEspaoReservado"/>
            </w:rPr>
            <w:t>[Comentários]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989"/>
    <w:rsid w:val="000A75F8"/>
    <w:rsid w:val="00164669"/>
    <w:rsid w:val="00231EE0"/>
    <w:rsid w:val="002838D6"/>
    <w:rsid w:val="00306E46"/>
    <w:rsid w:val="003855C0"/>
    <w:rsid w:val="003A0EC0"/>
    <w:rsid w:val="005A5374"/>
    <w:rsid w:val="006C49C0"/>
    <w:rsid w:val="00742E3E"/>
    <w:rsid w:val="00774210"/>
    <w:rsid w:val="00862BE7"/>
    <w:rsid w:val="00892351"/>
    <w:rsid w:val="008B7151"/>
    <w:rsid w:val="00954E56"/>
    <w:rsid w:val="00CC7989"/>
    <w:rsid w:val="00CE4F85"/>
    <w:rsid w:val="00E34C2D"/>
    <w:rsid w:val="00E41F19"/>
    <w:rsid w:val="00E77955"/>
    <w:rsid w:val="00F23B43"/>
    <w:rsid w:val="00F505B6"/>
    <w:rsid w:val="00FC5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7989"/>
    <w:rPr>
      <w:rFonts w:cs="Times New Roman"/>
      <w:sz w:val="3276"/>
      <w:szCs w:val="327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41F19"/>
    <w:rPr>
      <w:color w:val="808080"/>
    </w:rPr>
  </w:style>
  <w:style w:type="paragraph" w:customStyle="1" w:styleId="A47EEF0E389F43B68DE6A53979291C0C">
    <w:name w:val="A47EEF0E389F43B68DE6A53979291C0C"/>
    <w:rsid w:val="00E41F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05B95B5D684A5EB3328711BC9B8402">
    <w:name w:val="D105B95B5D684A5EB3328711BC9B8402"/>
    <w:rsid w:val="00E41F1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Green Wave">
  <a:themeElements>
    <a:clrScheme name="Custom 24">
      <a:dk1>
        <a:sysClr val="windowText" lastClr="000000"/>
      </a:dk1>
      <a:lt1>
        <a:sysClr val="window" lastClr="FFFFFF"/>
      </a:lt1>
      <a:dk2>
        <a:srgbClr val="2F4158"/>
      </a:dk2>
      <a:lt2>
        <a:srgbClr val="F2F2F2"/>
      </a:lt2>
      <a:accent1>
        <a:srgbClr val="D0DE4E"/>
      </a:accent1>
      <a:accent2>
        <a:srgbClr val="3D5157"/>
      </a:accent2>
      <a:accent3>
        <a:srgbClr val="47653F"/>
      </a:accent3>
      <a:accent4>
        <a:srgbClr val="607E4C"/>
      </a:accent4>
      <a:accent5>
        <a:srgbClr val="78A141"/>
      </a:accent5>
      <a:accent6>
        <a:srgbClr val="9BBB59"/>
      </a:accent6>
      <a:hlink>
        <a:srgbClr val="9BBB59"/>
      </a:hlink>
      <a:folHlink>
        <a:srgbClr val="9BBB59"/>
      </a:folHlink>
    </a:clrScheme>
    <a:fontScheme name="Custom 5">
      <a:majorFont>
        <a:latin typeface="Franklin Gothic Demi"/>
        <a:ea typeface=""/>
        <a:cs typeface=""/>
      </a:majorFont>
      <a:minorFont>
        <a:latin typeface="Microsoft Sans Serif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2021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(design Onda Verde).dotx</Template>
  <TotalTime>48</TotalTime>
  <Pages>1</Pages>
  <Words>219</Words>
  <Characters>1186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Gilvan Borges</dc:creator>
  <cp:keywords>02</cp:keywords>
  <dc:description>2026</dc:description>
  <cp:lastModifiedBy>Gilvan Borges</cp:lastModifiedBy>
  <cp:revision>80</cp:revision>
  <dcterms:created xsi:type="dcterms:W3CDTF">2021-11-06T23:12:00Z</dcterms:created>
  <dcterms:modified xsi:type="dcterms:W3CDTF">2026-05-14T02:11:00Z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